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EF008" w14:textId="137C305A" w:rsidR="006B4CE8" w:rsidRPr="00800B06" w:rsidRDefault="00E35CF3" w:rsidP="00742237">
      <w:pPr>
        <w:rPr>
          <w:rFonts w:cstheme="minorHAnsi"/>
          <w:sz w:val="23"/>
          <w:szCs w:val="23"/>
        </w:rPr>
      </w:pPr>
      <w:r w:rsidRPr="00800B06">
        <w:rPr>
          <w:rFonts w:cstheme="minorHAnsi"/>
          <w:noProof/>
          <w:sz w:val="23"/>
          <w:szCs w:val="23"/>
        </w:rPr>
        <w:drawing>
          <wp:anchor distT="0" distB="0" distL="114300" distR="114300" simplePos="0" relativeHeight="251658240" behindDoc="1" locked="0" layoutInCell="1" allowOverlap="1" wp14:anchorId="5E2A6B61" wp14:editId="03C63900">
            <wp:simplePos x="0" y="0"/>
            <wp:positionH relativeFrom="margin">
              <wp:posOffset>5219700</wp:posOffset>
            </wp:positionH>
            <wp:positionV relativeFrom="margin">
              <wp:posOffset>95250</wp:posOffset>
            </wp:positionV>
            <wp:extent cx="4213225" cy="2016125"/>
            <wp:effectExtent l="0" t="0" r="3175" b="3175"/>
            <wp:wrapTight wrapText="bothSides">
              <wp:wrapPolygon edited="0">
                <wp:start x="0" y="0"/>
                <wp:lineTo x="0" y="21498"/>
                <wp:lineTo x="21551" y="21498"/>
                <wp:lineTo x="21551" y="0"/>
                <wp:lineTo x="0" y="0"/>
              </wp:wrapPolygon>
            </wp:wrapTight>
            <wp:docPr id="13217708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70896"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13225" cy="2016125"/>
                    </a:xfrm>
                    <a:prstGeom prst="rect">
                      <a:avLst/>
                    </a:prstGeom>
                  </pic:spPr>
                </pic:pic>
              </a:graphicData>
            </a:graphic>
            <wp14:sizeRelH relativeFrom="margin">
              <wp14:pctWidth>0</wp14:pctWidth>
            </wp14:sizeRelH>
            <wp14:sizeRelV relativeFrom="margin">
              <wp14:pctHeight>0</wp14:pctHeight>
            </wp14:sizeRelV>
          </wp:anchor>
        </w:drawing>
      </w:r>
      <w:r w:rsidR="000F42F9" w:rsidRPr="00800B06">
        <w:rPr>
          <w:rFonts w:cstheme="minorHAnsi"/>
          <w:noProof/>
          <w:sz w:val="23"/>
          <w:szCs w:val="23"/>
        </w:rPr>
        <mc:AlternateContent>
          <mc:Choice Requires="wps">
            <w:drawing>
              <wp:inline distT="0" distB="0" distL="0" distR="0" wp14:anchorId="5912FA4D" wp14:editId="2D86BFC0">
                <wp:extent cx="4695825" cy="269631"/>
                <wp:effectExtent l="0" t="0" r="3175" b="0"/>
                <wp:docPr id="6" name="Rectangle 6"/>
                <wp:cNvGraphicFramePr/>
                <a:graphic xmlns:a="http://schemas.openxmlformats.org/drawingml/2006/main">
                  <a:graphicData uri="http://schemas.microsoft.com/office/word/2010/wordprocessingShape">
                    <wps:wsp>
                      <wps:cNvSpPr/>
                      <wps:spPr>
                        <a:xfrm>
                          <a:off x="0" y="0"/>
                          <a:ext cx="4695825" cy="269631"/>
                        </a:xfrm>
                        <a:prstGeom prst="rect">
                          <a:avLst/>
                        </a:prstGeom>
                        <a:solidFill>
                          <a:srgbClr val="84161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D6CB9F" w14:textId="77777777" w:rsidR="000F42F9" w:rsidRPr="00477A8C" w:rsidRDefault="000F42F9" w:rsidP="000F42F9">
                            <w:pPr>
                              <w:rPr>
                                <w:b/>
                                <w:sz w:val="24"/>
                              </w:rPr>
                            </w:pPr>
                            <w:r w:rsidRPr="00477A8C">
                              <w:rPr>
                                <w:b/>
                                <w:sz w:val="24"/>
                              </w:rPr>
                              <w:t>1.</w:t>
                            </w:r>
                            <w:r>
                              <w:rPr>
                                <w:b/>
                                <w:sz w:val="24"/>
                              </w:rPr>
                              <w:t xml:space="preserve"> SETTING UP AND WRITING ON THE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12FA4D" id="Rectangle 6" o:spid="_x0000_s1026" style="width:369.7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" fillcolor="#841617" stroked="f" strokeweight="1pt">
                <v:textbox>
                  <w:txbxContent>
                    <w:p w14:paraId="63D6CB9F" w14:textId="77777777" w:rsidR="000F42F9" w:rsidRPr="00477A8C" w:rsidRDefault="000F42F9" w:rsidP="000F42F9">
                      <w:pPr>
                        <w:rPr>
                          <w:b/>
                          <w:sz w:val="24"/>
                        </w:rPr>
                      </w:pPr>
                      <w:r w:rsidRPr="00477A8C">
                        <w:rPr>
                          <w:b/>
                          <w:sz w:val="24"/>
                        </w:rPr>
                        <w:t>1.</w:t>
                      </w:r>
                      <w:r>
                        <w:rPr>
                          <w:b/>
                          <w:sz w:val="24"/>
                        </w:rPr>
                        <w:t xml:space="preserve"> SETTING UP AND WRITING ON THE BOARD</w:t>
                      </w:r>
                    </w:p>
                  </w:txbxContent>
                </v:textbox>
                <w10:anchorlock/>
              </v:rect>
            </w:pict>
          </mc:Fallback>
        </mc:AlternateContent>
      </w:r>
    </w:p>
    <w:p w14:paraId="7999F765" w14:textId="01C7C30D" w:rsidR="0019363E" w:rsidRPr="00EE2E9E" w:rsidRDefault="0019363E" w:rsidP="00EE2E9E">
      <w:pPr>
        <w:pStyle w:val="ListParagraph"/>
        <w:numPr>
          <w:ilvl w:val="0"/>
          <w:numId w:val="19"/>
        </w:numPr>
        <w:rPr>
          <w:rFonts w:cstheme="minorHAnsi"/>
          <w:sz w:val="23"/>
          <w:szCs w:val="23"/>
        </w:rPr>
      </w:pPr>
      <w:r w:rsidRPr="00EE2E9E">
        <w:rPr>
          <w:rFonts w:cstheme="minorHAnsi"/>
          <w:sz w:val="23"/>
          <w:szCs w:val="23"/>
        </w:rPr>
        <w:t>Power on the</w:t>
      </w:r>
      <w:r w:rsidR="00FC28FF" w:rsidRPr="00EE2E9E">
        <w:rPr>
          <w:rFonts w:cstheme="minorHAnsi"/>
          <w:sz w:val="23"/>
          <w:szCs w:val="23"/>
        </w:rPr>
        <w:t xml:space="preserve"> </w:t>
      </w:r>
      <w:r w:rsidR="00485C86" w:rsidRPr="00EE2E9E">
        <w:rPr>
          <w:rFonts w:cstheme="minorHAnsi"/>
          <w:sz w:val="23"/>
          <w:szCs w:val="23"/>
        </w:rPr>
        <w:t xml:space="preserve">light </w:t>
      </w:r>
      <w:r w:rsidR="00FC28FF" w:rsidRPr="00EE2E9E">
        <w:rPr>
          <w:rFonts w:cstheme="minorHAnsi"/>
          <w:sz w:val="23"/>
          <w:szCs w:val="23"/>
        </w:rPr>
        <w:t>board</w:t>
      </w:r>
      <w:r w:rsidRPr="00EE2E9E">
        <w:rPr>
          <w:rFonts w:cstheme="minorHAnsi"/>
          <w:sz w:val="23"/>
          <w:szCs w:val="23"/>
        </w:rPr>
        <w:t xml:space="preserve"> using the </w:t>
      </w:r>
      <w:r w:rsidR="00485C86" w:rsidRPr="00EE2E9E">
        <w:rPr>
          <w:rFonts w:cstheme="minorHAnsi"/>
          <w:sz w:val="23"/>
          <w:szCs w:val="23"/>
        </w:rPr>
        <w:t>p</w:t>
      </w:r>
      <w:r w:rsidRPr="00EE2E9E">
        <w:rPr>
          <w:rFonts w:cstheme="minorHAnsi"/>
          <w:sz w:val="23"/>
          <w:szCs w:val="23"/>
        </w:rPr>
        <w:t xml:space="preserve">ower button </w:t>
      </w:r>
      <w:r w:rsidR="00485C86" w:rsidRPr="00800B06">
        <w:rPr>
          <w:noProof/>
        </w:rPr>
        <w:drawing>
          <wp:inline distT="0" distB="0" distL="0" distR="0" wp14:anchorId="4C856CAF" wp14:editId="345D2119">
            <wp:extent cx="190983" cy="137241"/>
            <wp:effectExtent l="0" t="0" r="0" b="2540"/>
            <wp:docPr id="630010830"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10830" name="Picture 6">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rot="10800000" flipV="1">
                      <a:off x="0" y="0"/>
                      <a:ext cx="351494" cy="252585"/>
                    </a:xfrm>
                    <a:prstGeom prst="rect">
                      <a:avLst/>
                    </a:prstGeom>
                  </pic:spPr>
                </pic:pic>
              </a:graphicData>
            </a:graphic>
          </wp:inline>
        </w:drawing>
      </w:r>
      <w:r w:rsidR="00B55D44">
        <w:rPr>
          <w:rFonts w:cstheme="minorHAnsi"/>
          <w:sz w:val="23"/>
          <w:szCs w:val="23"/>
        </w:rPr>
        <w:t xml:space="preserve"> </w:t>
      </w:r>
      <w:r w:rsidRPr="00EE2E9E">
        <w:rPr>
          <w:rFonts w:cstheme="minorHAnsi"/>
          <w:sz w:val="23"/>
          <w:szCs w:val="23"/>
        </w:rPr>
        <w:t>on the left</w:t>
      </w:r>
      <w:r w:rsidR="00FC28FF" w:rsidRPr="00EE2E9E">
        <w:rPr>
          <w:rFonts w:cstheme="minorHAnsi"/>
          <w:sz w:val="23"/>
          <w:szCs w:val="23"/>
        </w:rPr>
        <w:t xml:space="preserve"> bottom</w:t>
      </w:r>
      <w:r w:rsidRPr="00EE2E9E">
        <w:rPr>
          <w:rFonts w:cstheme="minorHAnsi"/>
          <w:sz w:val="23"/>
          <w:szCs w:val="23"/>
        </w:rPr>
        <w:t xml:space="preserve"> side of the frame.</w:t>
      </w:r>
    </w:p>
    <w:p w14:paraId="1729B8AC" w14:textId="35465178" w:rsidR="00524908" w:rsidRPr="00EE2E9E" w:rsidRDefault="009E5EE4" w:rsidP="00EE2E9E">
      <w:pPr>
        <w:pStyle w:val="ListParagraph"/>
        <w:numPr>
          <w:ilvl w:val="0"/>
          <w:numId w:val="19"/>
        </w:numPr>
        <w:rPr>
          <w:rFonts w:cstheme="minorHAnsi"/>
          <w:sz w:val="23"/>
          <w:szCs w:val="23"/>
        </w:rPr>
      </w:pPr>
      <w:r w:rsidRPr="00EE2E9E">
        <w:rPr>
          <w:rFonts w:cstheme="minorHAnsi"/>
          <w:b/>
          <w:bCs/>
          <w:sz w:val="23"/>
          <w:szCs w:val="23"/>
        </w:rPr>
        <w:t>Always</w:t>
      </w:r>
      <w:r w:rsidR="00524908" w:rsidRPr="00EE2E9E">
        <w:rPr>
          <w:rFonts w:cstheme="minorHAnsi"/>
          <w:sz w:val="23"/>
          <w:szCs w:val="23"/>
        </w:rPr>
        <w:t xml:space="preserve"> use provided Neon Markers and no other markers on the lightboard</w:t>
      </w:r>
    </w:p>
    <w:p w14:paraId="105F0DFA" w14:textId="7FF9A50B" w:rsidR="00492975" w:rsidRPr="00EE2E9E" w:rsidRDefault="0046769A" w:rsidP="00EE2E9E">
      <w:pPr>
        <w:pStyle w:val="ListParagraph"/>
        <w:numPr>
          <w:ilvl w:val="0"/>
          <w:numId w:val="19"/>
        </w:numPr>
        <w:rPr>
          <w:rFonts w:cstheme="minorHAnsi"/>
          <w:sz w:val="23"/>
          <w:szCs w:val="23"/>
        </w:rPr>
      </w:pPr>
      <w:r w:rsidRPr="00EE2E9E">
        <w:rPr>
          <w:rFonts w:cstheme="minorHAnsi"/>
          <w:sz w:val="23"/>
          <w:szCs w:val="23"/>
        </w:rPr>
        <w:t xml:space="preserve">Adjust the instructor lights and glass lights </w:t>
      </w:r>
      <w:r w:rsidR="00485C86" w:rsidRPr="00EE2E9E">
        <w:rPr>
          <w:rFonts w:cstheme="minorHAnsi"/>
          <w:sz w:val="23"/>
          <w:szCs w:val="23"/>
        </w:rPr>
        <w:t xml:space="preserve">on the control panel </w:t>
      </w:r>
      <w:r w:rsidRPr="00EE2E9E">
        <w:rPr>
          <w:rFonts w:cstheme="minorHAnsi"/>
          <w:sz w:val="23"/>
          <w:szCs w:val="23"/>
        </w:rPr>
        <w:t xml:space="preserve">to ensure </w:t>
      </w:r>
      <w:r w:rsidRPr="00EE2E9E">
        <w:rPr>
          <w:rFonts w:cstheme="minorHAnsi"/>
          <w:b/>
          <w:bCs/>
          <w:sz w:val="23"/>
          <w:szCs w:val="23"/>
        </w:rPr>
        <w:t>optimum lighting</w:t>
      </w:r>
      <w:r w:rsidR="00C976FD" w:rsidRPr="00EE2E9E">
        <w:rPr>
          <w:rFonts w:cstheme="minorHAnsi"/>
          <w:sz w:val="23"/>
          <w:szCs w:val="23"/>
        </w:rPr>
        <w:t xml:space="preserve"> </w:t>
      </w:r>
      <w:r w:rsidR="00485C86" w:rsidRPr="00EE2E9E">
        <w:rPr>
          <w:rFonts w:cstheme="minorHAnsi"/>
          <w:sz w:val="23"/>
          <w:szCs w:val="23"/>
        </w:rPr>
        <w:t xml:space="preserve">for writing on the glass and for your face in the recording. </w:t>
      </w:r>
    </w:p>
    <w:p w14:paraId="5C21B670" w14:textId="3316EF34" w:rsidR="003E7FB4" w:rsidRPr="00EE2E9E" w:rsidRDefault="003C378A" w:rsidP="00EE2E9E">
      <w:pPr>
        <w:pStyle w:val="ListParagraph"/>
        <w:numPr>
          <w:ilvl w:val="0"/>
          <w:numId w:val="19"/>
        </w:numPr>
        <w:rPr>
          <w:rFonts w:cstheme="minorHAnsi"/>
          <w:sz w:val="23"/>
          <w:szCs w:val="23"/>
        </w:rPr>
      </w:pPr>
      <w:r w:rsidRPr="00800B06">
        <w:rPr>
          <w:rFonts w:cstheme="minorHAnsi"/>
          <w:noProof/>
          <w:sz w:val="23"/>
          <w:szCs w:val="23"/>
        </w:rPr>
        <mc:AlternateContent>
          <mc:Choice Requires="wps">
            <w:drawing>
              <wp:anchor distT="0" distB="0" distL="114300" distR="114300" simplePos="0" relativeHeight="251658241" behindDoc="0" locked="0" layoutInCell="1" allowOverlap="1" wp14:anchorId="62091AB8" wp14:editId="24FD3517">
                <wp:simplePos x="0" y="0"/>
                <wp:positionH relativeFrom="column">
                  <wp:posOffset>6388233</wp:posOffset>
                </wp:positionH>
                <wp:positionV relativeFrom="paragraph">
                  <wp:posOffset>422409</wp:posOffset>
                </wp:positionV>
                <wp:extent cx="1964532" cy="235744"/>
                <wp:effectExtent l="0" t="0" r="4445" b="5715"/>
                <wp:wrapNone/>
                <wp:docPr id="5438640" name="Text Box 5"/>
                <wp:cNvGraphicFramePr/>
                <a:graphic xmlns:a="http://schemas.openxmlformats.org/drawingml/2006/main">
                  <a:graphicData uri="http://schemas.microsoft.com/office/word/2010/wordprocessingShape">
                    <wps:wsp>
                      <wps:cNvSpPr txBox="1"/>
                      <wps:spPr>
                        <a:xfrm>
                          <a:off x="0" y="0"/>
                          <a:ext cx="1964532" cy="235744"/>
                        </a:xfrm>
                        <a:prstGeom prst="rect">
                          <a:avLst/>
                        </a:prstGeom>
                        <a:solidFill>
                          <a:schemeClr val="lt1"/>
                        </a:solidFill>
                        <a:ln w="6350">
                          <a:noFill/>
                        </a:ln>
                      </wps:spPr>
                      <wps:txbx>
                        <w:txbxContent>
                          <w:p w14:paraId="149C7E8E" w14:textId="0BD34FAC" w:rsidR="00800B06" w:rsidRPr="00BB0A62" w:rsidRDefault="00800B06">
                            <w:pPr>
                              <w:rPr>
                                <w:sz w:val="20"/>
                                <w:szCs w:val="20"/>
                              </w:rPr>
                            </w:pPr>
                            <w:r w:rsidRPr="00BB0A62">
                              <w:rPr>
                                <w:sz w:val="20"/>
                                <w:szCs w:val="20"/>
                              </w:rPr>
                              <w:t>Control Panel on the Lightboard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91AB8" id="_x0000_t202" coordsize="21600,21600" o:spt="202" path="m,l,21600r21600,l21600,xe">
                <v:stroke joinstyle="miter"/>
                <v:path gradientshapeok="t" o:connecttype="rect"/>
              </v:shapetype>
              <v:shape id="Text Box 5" o:spid="_x0000_s1027" type="#_x0000_t202" style="position:absolute;left:0;text-align:left;margin-left:503pt;margin-top:33.25pt;width:154.7pt;height:18.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" fillcolor="white [3201]" stroked="f" strokeweight=".5pt">
                <v:textbox>
                  <w:txbxContent>
                    <w:p w14:paraId="149C7E8E" w14:textId="0BD34FAC" w:rsidR="00800B06" w:rsidRPr="00BB0A62" w:rsidRDefault="00800B06">
                      <w:pPr>
                        <w:rPr>
                          <w:sz w:val="20"/>
                          <w:szCs w:val="20"/>
                        </w:rPr>
                      </w:pPr>
                      <w:r w:rsidRPr="00BB0A62">
                        <w:rPr>
                          <w:sz w:val="20"/>
                          <w:szCs w:val="20"/>
                        </w:rPr>
                        <w:t>Control Panel on the Lightboard</w:t>
                      </w:r>
                    </w:p>
                  </w:txbxContent>
                </v:textbox>
              </v:shape>
            </w:pict>
          </mc:Fallback>
        </mc:AlternateContent>
      </w:r>
      <w:r w:rsidR="0046769A" w:rsidRPr="00EE2E9E">
        <w:rPr>
          <w:rFonts w:cstheme="minorHAnsi"/>
          <w:sz w:val="23"/>
          <w:szCs w:val="23"/>
        </w:rPr>
        <w:t xml:space="preserve">Use the </w:t>
      </w:r>
      <w:r w:rsidR="00B62C2D" w:rsidRPr="00EE2E9E">
        <w:rPr>
          <w:rFonts w:cstheme="minorHAnsi"/>
          <w:b/>
          <w:bCs/>
          <w:sz w:val="23"/>
          <w:szCs w:val="23"/>
        </w:rPr>
        <w:t>E</w:t>
      </w:r>
      <w:r w:rsidR="0046769A" w:rsidRPr="00EE2E9E">
        <w:rPr>
          <w:rFonts w:cstheme="minorHAnsi"/>
          <w:b/>
          <w:bCs/>
          <w:sz w:val="23"/>
          <w:szCs w:val="23"/>
        </w:rPr>
        <w:t>xposure</w:t>
      </w:r>
      <w:r w:rsidR="00B62C2D" w:rsidRPr="00EE2E9E">
        <w:rPr>
          <w:rFonts w:cstheme="minorHAnsi"/>
          <w:b/>
          <w:bCs/>
          <w:sz w:val="23"/>
          <w:szCs w:val="23"/>
        </w:rPr>
        <w:t xml:space="preserve"> +/-</w:t>
      </w:r>
      <w:r w:rsidR="0046769A" w:rsidRPr="00EE2E9E">
        <w:rPr>
          <w:rFonts w:cstheme="minorHAnsi"/>
          <w:b/>
          <w:bCs/>
          <w:sz w:val="23"/>
          <w:szCs w:val="23"/>
        </w:rPr>
        <w:t xml:space="preserve"> controls</w:t>
      </w:r>
      <w:r w:rsidR="0046769A" w:rsidRPr="00EE2E9E">
        <w:rPr>
          <w:rFonts w:cstheme="minorHAnsi"/>
          <w:sz w:val="23"/>
          <w:szCs w:val="23"/>
        </w:rPr>
        <w:t xml:space="preserve"> in the control panel</w:t>
      </w:r>
      <w:r w:rsidR="00DE7368" w:rsidRPr="00EE2E9E">
        <w:rPr>
          <w:rFonts w:cstheme="minorHAnsi"/>
          <w:sz w:val="23"/>
          <w:szCs w:val="23"/>
        </w:rPr>
        <w:t xml:space="preserve"> </w:t>
      </w:r>
      <w:r w:rsidR="0046769A" w:rsidRPr="00EE2E9E">
        <w:rPr>
          <w:rFonts w:cstheme="minorHAnsi"/>
          <w:sz w:val="23"/>
          <w:szCs w:val="23"/>
        </w:rPr>
        <w:t>to balance brightness and contrast.</w:t>
      </w:r>
    </w:p>
    <w:p w14:paraId="2574DB59" w14:textId="73DCB58D" w:rsidR="000F6C90" w:rsidRPr="00800B06" w:rsidRDefault="00F823AD" w:rsidP="00A84756">
      <w:pPr>
        <w:pStyle w:val="Headingwbox"/>
      </w:pPr>
      <w:r w:rsidRPr="00800B06">
        <mc:AlternateContent>
          <mc:Choice Requires="wps">
            <w:drawing>
              <wp:inline distT="0" distB="0" distL="0" distR="0" wp14:anchorId="2202CE86" wp14:editId="0B09B94B">
                <wp:extent cx="4740275" cy="269631"/>
                <wp:effectExtent l="0" t="0" r="0" b="0"/>
                <wp:docPr id="10" name="Rectangle 10"/>
                <wp:cNvGraphicFramePr/>
                <a:graphic xmlns:a="http://schemas.openxmlformats.org/drawingml/2006/main">
                  <a:graphicData uri="http://schemas.microsoft.com/office/word/2010/wordprocessingShape">
                    <wps:wsp>
                      <wps:cNvSpPr/>
                      <wps:spPr>
                        <a:xfrm>
                          <a:off x="0" y="0"/>
                          <a:ext cx="4740275" cy="269631"/>
                        </a:xfrm>
                        <a:prstGeom prst="rect">
                          <a:avLst/>
                        </a:prstGeom>
                        <a:solidFill>
                          <a:srgbClr val="84161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F3FDED" w14:textId="7007C41F" w:rsidR="00F823AD" w:rsidRPr="00A43F3A" w:rsidRDefault="00F823AD" w:rsidP="00F823AD">
                            <w:pPr>
                              <w:rPr>
                                <w:b/>
                                <w:sz w:val="24"/>
                              </w:rPr>
                            </w:pPr>
                            <w:r>
                              <w:rPr>
                                <w:b/>
                                <w:sz w:val="24"/>
                              </w:rPr>
                              <w:t>2</w:t>
                            </w:r>
                            <w:r w:rsidR="001401BD">
                              <w:rPr>
                                <w:b/>
                                <w:sz w:val="24"/>
                              </w:rPr>
                              <w:t xml:space="preserve">. </w:t>
                            </w:r>
                            <w:r w:rsidR="00524908">
                              <w:rPr>
                                <w:b/>
                                <w:sz w:val="24"/>
                              </w:rPr>
                              <w:t>USING EGLASS SOFTWARE</w:t>
                            </w:r>
                            <w:r w:rsidR="008C43DB">
                              <w:rPr>
                                <w:b/>
                                <w:sz w:val="24"/>
                              </w:rPr>
                              <w:t xml:space="preserve"> AND SAVING YOUR VIDEOS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02CE86" id="Rectangle 10" o:spid="_x0000_s1028" style="width:373.2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" fillcolor="#841617" stroked="f" strokeweight="1pt">
                <v:textbox>
                  <w:txbxContent>
                    <w:p w14:paraId="5DF3FDED" w14:textId="7007C41F" w:rsidR="00F823AD" w:rsidRPr="00A43F3A" w:rsidRDefault="00F823AD" w:rsidP="00F823AD">
                      <w:pPr>
                        <w:rPr>
                          <w:b/>
                          <w:sz w:val="24"/>
                        </w:rPr>
                      </w:pPr>
                      <w:r>
                        <w:rPr>
                          <w:b/>
                          <w:sz w:val="24"/>
                        </w:rPr>
                        <w:t>2</w:t>
                      </w:r>
                      <w:r w:rsidR="001401BD">
                        <w:rPr>
                          <w:b/>
                          <w:sz w:val="24"/>
                        </w:rPr>
                        <w:t xml:space="preserve">. </w:t>
                      </w:r>
                      <w:r w:rsidR="00524908">
                        <w:rPr>
                          <w:b/>
                          <w:sz w:val="24"/>
                        </w:rPr>
                        <w:t>USING EGLASS SOFTWARE</w:t>
                      </w:r>
                      <w:r w:rsidR="008C43DB">
                        <w:rPr>
                          <w:b/>
                          <w:sz w:val="24"/>
                        </w:rPr>
                        <w:t xml:space="preserve"> AND SAVING YOUR VIDEOS</w:t>
                      </w:r>
                    </w:p>
                  </w:txbxContent>
                </v:textbox>
                <w10:anchorlock/>
              </v:rect>
            </w:pict>
          </mc:Fallback>
        </mc:AlternateContent>
      </w:r>
    </w:p>
    <w:p w14:paraId="6E1C1790" w14:textId="0E13555A" w:rsidR="007A6C60" w:rsidRDefault="005D259B" w:rsidP="00EE2E9E">
      <w:pPr>
        <w:pStyle w:val="ListParagraph"/>
        <w:numPr>
          <w:ilvl w:val="0"/>
          <w:numId w:val="21"/>
        </w:numPr>
        <w:rPr>
          <w:rFonts w:cstheme="minorHAnsi"/>
          <w:sz w:val="23"/>
          <w:szCs w:val="23"/>
        </w:rPr>
      </w:pPr>
      <w:r w:rsidRPr="00EE2E9E">
        <w:rPr>
          <w:rFonts w:cstheme="minorHAnsi"/>
          <w:sz w:val="23"/>
          <w:szCs w:val="23"/>
        </w:rPr>
        <w:t>Manually o</w:t>
      </w:r>
      <w:r w:rsidR="004834B6" w:rsidRPr="00EE2E9E">
        <w:rPr>
          <w:rFonts w:cstheme="minorHAnsi"/>
          <w:sz w:val="23"/>
          <w:szCs w:val="23"/>
        </w:rPr>
        <w:t>pen CFE</w:t>
      </w:r>
      <w:r w:rsidR="000104C9" w:rsidRPr="00EE2E9E">
        <w:rPr>
          <w:rFonts w:cstheme="minorHAnsi"/>
          <w:sz w:val="23"/>
          <w:szCs w:val="23"/>
        </w:rPr>
        <w:t>’</w:t>
      </w:r>
      <w:r w:rsidR="004834B6" w:rsidRPr="00EE2E9E">
        <w:rPr>
          <w:rFonts w:cstheme="minorHAnsi"/>
          <w:sz w:val="23"/>
          <w:szCs w:val="23"/>
        </w:rPr>
        <w:t>s laptop</w:t>
      </w:r>
      <w:r w:rsidR="00485C86" w:rsidRPr="00EE2E9E">
        <w:rPr>
          <w:rFonts w:cstheme="minorHAnsi"/>
          <w:sz w:val="23"/>
          <w:szCs w:val="23"/>
        </w:rPr>
        <w:t>, located under the black hood behind the lightboard screen. T</w:t>
      </w:r>
      <w:r w:rsidR="004834B6" w:rsidRPr="00EE2E9E">
        <w:rPr>
          <w:rFonts w:cstheme="minorHAnsi"/>
          <w:sz w:val="23"/>
          <w:szCs w:val="23"/>
        </w:rPr>
        <w:t xml:space="preserve">hen </w:t>
      </w:r>
      <w:r w:rsidR="000104C9" w:rsidRPr="00EE2E9E">
        <w:rPr>
          <w:rFonts w:cstheme="minorHAnsi"/>
          <w:sz w:val="23"/>
          <w:szCs w:val="23"/>
        </w:rPr>
        <w:t>log in with</w:t>
      </w:r>
      <w:r w:rsidR="007A6C60" w:rsidRPr="00EE2E9E">
        <w:rPr>
          <w:rFonts w:cstheme="minorHAnsi"/>
          <w:sz w:val="23"/>
          <w:szCs w:val="23"/>
        </w:rPr>
        <w:t xml:space="preserve"> </w:t>
      </w:r>
      <w:r w:rsidR="009718A6" w:rsidRPr="00EE2E9E">
        <w:rPr>
          <w:rFonts w:cstheme="minorHAnsi"/>
          <w:sz w:val="23"/>
          <w:szCs w:val="23"/>
        </w:rPr>
        <w:t>the provided ID</w:t>
      </w:r>
      <w:r w:rsidR="000104C9" w:rsidRPr="00EE2E9E">
        <w:rPr>
          <w:rFonts w:cstheme="minorHAnsi"/>
          <w:sz w:val="23"/>
          <w:szCs w:val="23"/>
        </w:rPr>
        <w:t xml:space="preserve"> and </w:t>
      </w:r>
      <w:r w:rsidR="009718A6" w:rsidRPr="00EE2E9E">
        <w:rPr>
          <w:rFonts w:cstheme="minorHAnsi"/>
          <w:sz w:val="23"/>
          <w:szCs w:val="23"/>
        </w:rPr>
        <w:t>password</w:t>
      </w:r>
      <w:r w:rsidR="002441BB" w:rsidRPr="00EE2E9E">
        <w:rPr>
          <w:rFonts w:cstheme="minorHAnsi"/>
          <w:sz w:val="23"/>
          <w:szCs w:val="23"/>
        </w:rPr>
        <w:t xml:space="preserve"> (left of the lightboard) </w:t>
      </w:r>
      <w:r w:rsidR="00627E7C" w:rsidRPr="00EE2E9E">
        <w:rPr>
          <w:rFonts w:cstheme="minorHAnsi"/>
          <w:sz w:val="23"/>
          <w:szCs w:val="23"/>
        </w:rPr>
        <w:t>using the keyboard</w:t>
      </w:r>
      <w:r w:rsidR="00524908" w:rsidRPr="00EE2E9E">
        <w:rPr>
          <w:rFonts w:cstheme="minorHAnsi"/>
          <w:sz w:val="23"/>
          <w:szCs w:val="23"/>
        </w:rPr>
        <w:t xml:space="preserve">. </w:t>
      </w:r>
      <w:r w:rsidR="007A6C60" w:rsidRPr="00EE2E9E">
        <w:rPr>
          <w:rFonts w:cstheme="minorHAnsi"/>
          <w:sz w:val="23"/>
          <w:szCs w:val="23"/>
        </w:rPr>
        <w:t>Ensure the laptop is connected to OU Wi-Fi</w:t>
      </w:r>
      <w:r w:rsidR="009718A6" w:rsidRPr="00EE2E9E">
        <w:rPr>
          <w:rFonts w:cstheme="minorHAnsi"/>
          <w:sz w:val="23"/>
          <w:szCs w:val="23"/>
        </w:rPr>
        <w:t xml:space="preserve"> or Ethernet</w:t>
      </w:r>
      <w:r w:rsidR="002441BB" w:rsidRPr="00EE2E9E">
        <w:rPr>
          <w:rFonts w:cstheme="minorHAnsi"/>
          <w:sz w:val="23"/>
          <w:szCs w:val="23"/>
        </w:rPr>
        <w:t xml:space="preserve"> (bottom right of screen)</w:t>
      </w:r>
      <w:r w:rsidR="007A6C60" w:rsidRPr="00EE2E9E">
        <w:rPr>
          <w:rFonts w:cstheme="minorHAnsi"/>
          <w:sz w:val="23"/>
          <w:szCs w:val="23"/>
        </w:rPr>
        <w:t>.</w:t>
      </w:r>
    </w:p>
    <w:p w14:paraId="624936CC" w14:textId="044D2A04" w:rsidR="00FC670A" w:rsidRPr="00EE2E9E" w:rsidRDefault="00FC670A" w:rsidP="00EE2E9E">
      <w:pPr>
        <w:pStyle w:val="ListParagraph"/>
        <w:numPr>
          <w:ilvl w:val="0"/>
          <w:numId w:val="21"/>
        </w:numPr>
        <w:rPr>
          <w:rFonts w:cstheme="minorHAnsi"/>
          <w:sz w:val="23"/>
          <w:szCs w:val="23"/>
        </w:rPr>
      </w:pPr>
      <w:r>
        <w:rPr>
          <w:rFonts w:cstheme="minorHAnsi"/>
          <w:sz w:val="23"/>
          <w:szCs w:val="23"/>
        </w:rPr>
        <w:t xml:space="preserve">Before opening the </w:t>
      </w:r>
      <w:r w:rsidRPr="00EE2E9E">
        <w:rPr>
          <w:rFonts w:cstheme="minorHAnsi"/>
          <w:sz w:val="23"/>
          <w:szCs w:val="23"/>
        </w:rPr>
        <w:t>eGlass Fusion software</w:t>
      </w:r>
      <w:r>
        <w:rPr>
          <w:rFonts w:cstheme="minorHAnsi"/>
          <w:sz w:val="23"/>
          <w:szCs w:val="23"/>
        </w:rPr>
        <w:t xml:space="preserve">, </w:t>
      </w:r>
      <w:r w:rsidRPr="00FC670A">
        <w:rPr>
          <w:rFonts w:cstheme="minorHAnsi"/>
          <w:sz w:val="23"/>
          <w:szCs w:val="23"/>
        </w:rPr>
        <w:t xml:space="preserve">find the </w:t>
      </w:r>
      <w:r w:rsidRPr="00FC670A">
        <w:rPr>
          <w:rFonts w:cstheme="minorHAnsi"/>
          <w:b/>
          <w:bCs/>
          <w:sz w:val="23"/>
          <w:szCs w:val="23"/>
        </w:rPr>
        <w:t>DJI Mini Microphone Connection Guide</w:t>
      </w:r>
      <w:r w:rsidRPr="00FC670A">
        <w:rPr>
          <w:rFonts w:cstheme="minorHAnsi"/>
          <w:sz w:val="23"/>
          <w:szCs w:val="23"/>
        </w:rPr>
        <w:t xml:space="preserve"> beside the</w:t>
      </w:r>
      <w:r>
        <w:rPr>
          <w:rFonts w:cstheme="minorHAnsi"/>
          <w:sz w:val="23"/>
          <w:szCs w:val="23"/>
        </w:rPr>
        <w:t xml:space="preserve"> table to connect the microphone.</w:t>
      </w:r>
    </w:p>
    <w:p w14:paraId="17F51D9E" w14:textId="354CB222" w:rsidR="00AA370D" w:rsidRPr="00EE2E9E" w:rsidRDefault="00FC670A" w:rsidP="00EE2E9E">
      <w:pPr>
        <w:pStyle w:val="ListParagraph"/>
        <w:numPr>
          <w:ilvl w:val="0"/>
          <w:numId w:val="21"/>
        </w:numPr>
        <w:rPr>
          <w:rFonts w:cstheme="minorHAnsi"/>
          <w:sz w:val="23"/>
          <w:szCs w:val="23"/>
        </w:rPr>
      </w:pPr>
      <w:r>
        <w:rPr>
          <w:rFonts w:cstheme="minorHAnsi"/>
          <w:sz w:val="23"/>
          <w:szCs w:val="23"/>
        </w:rPr>
        <w:t>O</w:t>
      </w:r>
      <w:r w:rsidR="007A6C60" w:rsidRPr="00EE2E9E">
        <w:rPr>
          <w:rFonts w:cstheme="minorHAnsi"/>
          <w:sz w:val="23"/>
          <w:szCs w:val="23"/>
        </w:rPr>
        <w:t>pen</w:t>
      </w:r>
      <w:r w:rsidR="00524908" w:rsidRPr="00EE2E9E">
        <w:rPr>
          <w:rFonts w:cstheme="minorHAnsi"/>
          <w:sz w:val="23"/>
          <w:szCs w:val="23"/>
        </w:rPr>
        <w:t xml:space="preserve"> </w:t>
      </w:r>
      <w:r w:rsidR="007A6C60" w:rsidRPr="00EE2E9E">
        <w:rPr>
          <w:rFonts w:cstheme="minorHAnsi"/>
          <w:sz w:val="23"/>
          <w:szCs w:val="23"/>
        </w:rPr>
        <w:t>the</w:t>
      </w:r>
      <w:r w:rsidR="00524908" w:rsidRPr="00EE2E9E">
        <w:rPr>
          <w:rFonts w:cstheme="minorHAnsi"/>
          <w:sz w:val="23"/>
          <w:szCs w:val="23"/>
        </w:rPr>
        <w:t xml:space="preserve"> eGlass </w:t>
      </w:r>
      <w:r w:rsidR="00485C86" w:rsidRPr="00EE2E9E">
        <w:rPr>
          <w:rFonts w:cstheme="minorHAnsi"/>
          <w:sz w:val="23"/>
          <w:szCs w:val="23"/>
        </w:rPr>
        <w:t xml:space="preserve">Fusion </w:t>
      </w:r>
      <w:r w:rsidR="00524908" w:rsidRPr="00EE2E9E">
        <w:rPr>
          <w:rFonts w:cstheme="minorHAnsi"/>
          <w:sz w:val="23"/>
          <w:szCs w:val="23"/>
        </w:rPr>
        <w:t>software</w:t>
      </w:r>
      <w:r w:rsidR="009718A6" w:rsidRPr="00EE2E9E">
        <w:rPr>
          <w:rFonts w:cstheme="minorHAnsi"/>
          <w:sz w:val="23"/>
          <w:szCs w:val="23"/>
        </w:rPr>
        <w:t xml:space="preserve"> on the screen</w:t>
      </w:r>
      <w:r w:rsidR="00AA370D" w:rsidRPr="00EE2E9E">
        <w:rPr>
          <w:rFonts w:cstheme="minorHAnsi"/>
          <w:sz w:val="23"/>
          <w:szCs w:val="23"/>
        </w:rPr>
        <w:t xml:space="preserve">. </w:t>
      </w:r>
    </w:p>
    <w:p w14:paraId="4E1CEF40" w14:textId="20FBEEEF" w:rsidR="009718A6" w:rsidRPr="00EE2E9E" w:rsidRDefault="00622E17" w:rsidP="00EE2E9E">
      <w:pPr>
        <w:pStyle w:val="ListParagraph"/>
        <w:numPr>
          <w:ilvl w:val="0"/>
          <w:numId w:val="21"/>
        </w:numPr>
        <w:rPr>
          <w:rFonts w:cstheme="minorHAnsi"/>
          <w:sz w:val="23"/>
          <w:szCs w:val="23"/>
        </w:rPr>
      </w:pPr>
      <w:r>
        <w:rPr>
          <w:rFonts w:cstheme="minorHAnsi"/>
          <w:sz w:val="23"/>
          <w:szCs w:val="23"/>
        </w:rPr>
        <w:t>C</w:t>
      </w:r>
      <w:r w:rsidR="00C02E38" w:rsidRPr="00EE2E9E">
        <w:rPr>
          <w:rFonts w:cstheme="minorHAnsi"/>
          <w:sz w:val="23"/>
          <w:szCs w:val="23"/>
        </w:rPr>
        <w:t xml:space="preserve">lick on </w:t>
      </w:r>
      <w:r w:rsidR="00C02E38" w:rsidRPr="00EE2E9E">
        <w:rPr>
          <w:rFonts w:cstheme="minorHAnsi"/>
          <w:b/>
          <w:bCs/>
          <w:sz w:val="23"/>
          <w:szCs w:val="23"/>
        </w:rPr>
        <w:t>Record</w:t>
      </w:r>
      <w:r w:rsidR="002441BB" w:rsidRPr="00EE2E9E">
        <w:rPr>
          <w:rFonts w:cstheme="minorHAnsi"/>
          <w:b/>
          <w:bCs/>
          <w:sz w:val="23"/>
          <w:szCs w:val="23"/>
        </w:rPr>
        <w:t xml:space="preserve">, </w:t>
      </w:r>
      <w:r w:rsidR="002441BB" w:rsidRPr="00EE2E9E">
        <w:rPr>
          <w:rFonts w:cstheme="minorHAnsi"/>
          <w:sz w:val="23"/>
          <w:szCs w:val="23"/>
        </w:rPr>
        <w:t>choose</w:t>
      </w:r>
      <w:r w:rsidR="002441BB" w:rsidRPr="00EE2E9E">
        <w:rPr>
          <w:rFonts w:cstheme="minorHAnsi"/>
          <w:b/>
          <w:bCs/>
          <w:sz w:val="23"/>
          <w:szCs w:val="23"/>
        </w:rPr>
        <w:t xml:space="preserve"> </w:t>
      </w:r>
      <w:r w:rsidR="00C02E38" w:rsidRPr="00EE2E9E">
        <w:rPr>
          <w:rFonts w:cstheme="minorHAnsi"/>
          <w:b/>
          <w:bCs/>
          <w:sz w:val="23"/>
          <w:szCs w:val="23"/>
        </w:rPr>
        <w:t xml:space="preserve">Camera Record </w:t>
      </w:r>
      <w:r w:rsidR="00C02E38" w:rsidRPr="00EE2E9E">
        <w:rPr>
          <w:rFonts w:cstheme="minorHAnsi"/>
          <w:sz w:val="23"/>
          <w:szCs w:val="23"/>
        </w:rPr>
        <w:t>for recording you</w:t>
      </w:r>
      <w:r w:rsidR="00E21AD2" w:rsidRPr="00EE2E9E">
        <w:rPr>
          <w:rFonts w:cstheme="minorHAnsi"/>
          <w:sz w:val="23"/>
          <w:szCs w:val="23"/>
        </w:rPr>
        <w:t>r</w:t>
      </w:r>
      <w:r w:rsidR="00C02E38" w:rsidRPr="00EE2E9E">
        <w:rPr>
          <w:rFonts w:cstheme="minorHAnsi"/>
          <w:sz w:val="23"/>
          <w:szCs w:val="23"/>
        </w:rPr>
        <w:t xml:space="preserve"> </w:t>
      </w:r>
      <w:r w:rsidR="00E21AD2" w:rsidRPr="00EE2E9E">
        <w:rPr>
          <w:rFonts w:cstheme="minorHAnsi"/>
          <w:sz w:val="23"/>
          <w:szCs w:val="23"/>
        </w:rPr>
        <w:t>talk</w:t>
      </w:r>
      <w:r w:rsidR="005D259B" w:rsidRPr="00EE2E9E">
        <w:rPr>
          <w:rFonts w:cstheme="minorHAnsi"/>
          <w:sz w:val="23"/>
          <w:szCs w:val="23"/>
        </w:rPr>
        <w:t xml:space="preserve">, </w:t>
      </w:r>
      <w:r w:rsidR="00C02E38" w:rsidRPr="00EE2E9E">
        <w:rPr>
          <w:rFonts w:cstheme="minorHAnsi"/>
          <w:b/>
          <w:bCs/>
          <w:sz w:val="23"/>
          <w:szCs w:val="23"/>
        </w:rPr>
        <w:t xml:space="preserve">Screen Record </w:t>
      </w:r>
      <w:r w:rsidR="00C02E38" w:rsidRPr="00EE2E9E">
        <w:rPr>
          <w:rFonts w:cstheme="minorHAnsi"/>
          <w:sz w:val="23"/>
          <w:szCs w:val="23"/>
        </w:rPr>
        <w:t>for capturing your screen</w:t>
      </w:r>
      <w:r w:rsidR="005D259B" w:rsidRPr="00EE2E9E">
        <w:rPr>
          <w:rFonts w:cstheme="minorHAnsi"/>
          <w:b/>
          <w:bCs/>
          <w:sz w:val="23"/>
          <w:szCs w:val="23"/>
        </w:rPr>
        <w:t xml:space="preserve">, Screen Record PIP </w:t>
      </w:r>
      <w:r w:rsidR="005D259B" w:rsidRPr="00EE2E9E">
        <w:rPr>
          <w:rFonts w:cstheme="minorHAnsi"/>
          <w:sz w:val="23"/>
          <w:szCs w:val="23"/>
        </w:rPr>
        <w:t>for recording</w:t>
      </w:r>
      <w:r w:rsidR="002441BB" w:rsidRPr="00EE2E9E">
        <w:rPr>
          <w:rFonts w:cstheme="minorHAnsi"/>
          <w:sz w:val="23"/>
          <w:szCs w:val="23"/>
        </w:rPr>
        <w:t xml:space="preserve"> </w:t>
      </w:r>
      <w:r w:rsidR="005D259B" w:rsidRPr="00EE2E9E">
        <w:rPr>
          <w:rFonts w:cstheme="minorHAnsi"/>
          <w:sz w:val="23"/>
          <w:szCs w:val="23"/>
        </w:rPr>
        <w:t>your screen with PPT</w:t>
      </w:r>
      <w:r w:rsidR="00AC6762" w:rsidRPr="00EE2E9E">
        <w:rPr>
          <w:rFonts w:cstheme="minorHAnsi"/>
          <w:sz w:val="23"/>
          <w:szCs w:val="23"/>
        </w:rPr>
        <w:t xml:space="preserve"> slides</w:t>
      </w:r>
      <w:r w:rsidR="005D259B" w:rsidRPr="00EE2E9E">
        <w:rPr>
          <w:rFonts w:cstheme="minorHAnsi"/>
          <w:sz w:val="23"/>
          <w:szCs w:val="23"/>
        </w:rPr>
        <w:t xml:space="preserve"> or PDF </w:t>
      </w:r>
      <w:r w:rsidR="002441BB" w:rsidRPr="00EE2E9E">
        <w:rPr>
          <w:rFonts w:cstheme="minorHAnsi"/>
          <w:sz w:val="23"/>
          <w:szCs w:val="23"/>
        </w:rPr>
        <w:t>and</w:t>
      </w:r>
      <w:r w:rsidR="005D259B" w:rsidRPr="00EE2E9E">
        <w:rPr>
          <w:rFonts w:cstheme="minorHAnsi"/>
          <w:sz w:val="23"/>
          <w:szCs w:val="23"/>
        </w:rPr>
        <w:t xml:space="preserve"> your talk in </w:t>
      </w:r>
      <w:r w:rsidR="00AC6762" w:rsidRPr="00EE2E9E">
        <w:rPr>
          <w:rFonts w:cstheme="minorHAnsi"/>
          <w:sz w:val="23"/>
          <w:szCs w:val="23"/>
        </w:rPr>
        <w:t>a minimized</w:t>
      </w:r>
      <w:r w:rsidR="005D259B" w:rsidRPr="00EE2E9E">
        <w:rPr>
          <w:rFonts w:cstheme="minorHAnsi"/>
          <w:sz w:val="23"/>
          <w:szCs w:val="23"/>
        </w:rPr>
        <w:t xml:space="preserve"> window simultaneously. </w:t>
      </w:r>
    </w:p>
    <w:p w14:paraId="677D64AA" w14:textId="3F52F8F3" w:rsidR="00524908" w:rsidRPr="00EE2E9E" w:rsidRDefault="009718A6" w:rsidP="00EE2E9E">
      <w:pPr>
        <w:pStyle w:val="ListParagraph"/>
        <w:numPr>
          <w:ilvl w:val="0"/>
          <w:numId w:val="21"/>
        </w:numPr>
        <w:rPr>
          <w:rFonts w:cstheme="minorHAnsi"/>
          <w:sz w:val="23"/>
          <w:szCs w:val="23"/>
        </w:rPr>
      </w:pPr>
      <w:r w:rsidRPr="00EE2E9E">
        <w:rPr>
          <w:rFonts w:cstheme="minorHAnsi"/>
          <w:sz w:val="23"/>
          <w:szCs w:val="23"/>
        </w:rPr>
        <w:t>You can either use the control panel in the eGlass software or the control panel on the right side of the lightboard to record, pause, stop or snap (screenshot) your recordings.</w:t>
      </w:r>
      <w:r w:rsidR="00B83777" w:rsidRPr="00EE2E9E">
        <w:rPr>
          <w:rFonts w:cstheme="minorHAnsi"/>
          <w:sz w:val="23"/>
          <w:szCs w:val="23"/>
        </w:rPr>
        <w:t xml:space="preserve"> </w:t>
      </w:r>
      <w:r w:rsidR="00E964BB">
        <w:t>Wait for the beep or countdown before starting to record.</w:t>
      </w:r>
    </w:p>
    <w:p w14:paraId="05EAC98D" w14:textId="0021B079" w:rsidR="004D5D5B" w:rsidRPr="00EE2E9E" w:rsidRDefault="002B69DF" w:rsidP="006B4D3C">
      <w:pPr>
        <w:pStyle w:val="ListParagraph"/>
        <w:numPr>
          <w:ilvl w:val="0"/>
          <w:numId w:val="21"/>
        </w:numPr>
        <w:spacing w:after="0"/>
        <w:rPr>
          <w:rFonts w:cstheme="minorHAnsi"/>
          <w:sz w:val="23"/>
          <w:szCs w:val="23"/>
        </w:rPr>
      </w:pPr>
      <w:r w:rsidRPr="00EE2E9E">
        <w:rPr>
          <w:rFonts w:cstheme="minorHAnsi"/>
          <w:sz w:val="23"/>
          <w:szCs w:val="23"/>
        </w:rPr>
        <w:t>A</w:t>
      </w:r>
      <w:r w:rsidR="00A66E33" w:rsidRPr="00EE2E9E">
        <w:rPr>
          <w:rFonts w:cstheme="minorHAnsi"/>
          <w:sz w:val="23"/>
          <w:szCs w:val="23"/>
        </w:rPr>
        <w:t>LWAYS</w:t>
      </w:r>
      <w:r w:rsidRPr="00EE2E9E">
        <w:rPr>
          <w:rFonts w:cstheme="minorHAnsi"/>
          <w:sz w:val="23"/>
          <w:szCs w:val="23"/>
        </w:rPr>
        <w:t xml:space="preserve"> do a test video first. </w:t>
      </w:r>
      <w:r w:rsidR="002441BB" w:rsidRPr="00EE2E9E">
        <w:rPr>
          <w:rFonts w:cstheme="minorHAnsi"/>
          <w:sz w:val="23"/>
          <w:szCs w:val="23"/>
        </w:rPr>
        <w:t>When</w:t>
      </w:r>
      <w:r w:rsidRPr="00EE2E9E">
        <w:rPr>
          <w:rFonts w:cstheme="minorHAnsi"/>
          <w:sz w:val="23"/>
          <w:szCs w:val="23"/>
        </w:rPr>
        <w:t xml:space="preserve"> </w:t>
      </w:r>
      <w:r w:rsidR="002441BB" w:rsidRPr="00EE2E9E">
        <w:rPr>
          <w:rFonts w:cstheme="minorHAnsi"/>
          <w:sz w:val="23"/>
          <w:szCs w:val="23"/>
        </w:rPr>
        <w:t xml:space="preserve">ready to record, turn off the room’s light and close the door to </w:t>
      </w:r>
      <w:r w:rsidR="00E964BB" w:rsidRPr="00EE2E9E">
        <w:rPr>
          <w:rFonts w:cstheme="minorHAnsi"/>
          <w:sz w:val="23"/>
          <w:szCs w:val="23"/>
        </w:rPr>
        <w:t>have</w:t>
      </w:r>
      <w:r w:rsidR="002441BB" w:rsidRPr="00EE2E9E">
        <w:rPr>
          <w:rFonts w:cstheme="minorHAnsi"/>
          <w:sz w:val="23"/>
          <w:szCs w:val="23"/>
        </w:rPr>
        <w:t xml:space="preserve"> a dark </w:t>
      </w:r>
      <w:r w:rsidR="00E964BB" w:rsidRPr="00EE2E9E">
        <w:rPr>
          <w:rFonts w:cstheme="minorHAnsi"/>
          <w:sz w:val="23"/>
          <w:szCs w:val="23"/>
        </w:rPr>
        <w:t>and clean background for your video</w:t>
      </w:r>
      <w:r w:rsidR="002441BB" w:rsidRPr="00EE2E9E">
        <w:rPr>
          <w:rFonts w:cstheme="minorHAnsi"/>
          <w:sz w:val="23"/>
          <w:szCs w:val="23"/>
        </w:rPr>
        <w:t>.</w:t>
      </w:r>
      <w:r w:rsidRPr="00EE2E9E">
        <w:rPr>
          <w:rFonts w:cstheme="minorHAnsi"/>
          <w:sz w:val="23"/>
          <w:szCs w:val="23"/>
        </w:rPr>
        <w:t xml:space="preserve"> </w:t>
      </w:r>
    </w:p>
    <w:p w14:paraId="18675186" w14:textId="39C99876" w:rsidR="002441BB" w:rsidRPr="004D5D5B" w:rsidRDefault="002441BB" w:rsidP="00A84756">
      <w:pPr>
        <w:pStyle w:val="Headingwbox"/>
      </w:pPr>
      <w:r w:rsidRPr="00800B06">
        <mc:AlternateContent>
          <mc:Choice Requires="wps">
            <w:drawing>
              <wp:inline distT="0" distB="0" distL="0" distR="0" wp14:anchorId="1FCDBCB4" wp14:editId="3090F9E2">
                <wp:extent cx="4787900" cy="269631"/>
                <wp:effectExtent l="0" t="0" r="0" b="0"/>
                <wp:docPr id="38030142" name="Rectangle 38030142"/>
                <wp:cNvGraphicFramePr/>
                <a:graphic xmlns:a="http://schemas.openxmlformats.org/drawingml/2006/main">
                  <a:graphicData uri="http://schemas.microsoft.com/office/word/2010/wordprocessingShape">
                    <wps:wsp>
                      <wps:cNvSpPr/>
                      <wps:spPr>
                        <a:xfrm>
                          <a:off x="0" y="0"/>
                          <a:ext cx="4787900" cy="269631"/>
                        </a:xfrm>
                        <a:prstGeom prst="rect">
                          <a:avLst/>
                        </a:prstGeom>
                        <a:solidFill>
                          <a:srgbClr val="84161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577DD6" w14:textId="055DE392" w:rsidR="002441BB" w:rsidRPr="00A43F3A" w:rsidRDefault="004D5D5B" w:rsidP="00B83976">
                            <w:pPr>
                              <w:rPr>
                                <w:b/>
                                <w:sz w:val="24"/>
                              </w:rPr>
                            </w:pPr>
                            <w:r>
                              <w:rPr>
                                <w:b/>
                                <w:sz w:val="24"/>
                              </w:rPr>
                              <w:t>3</w:t>
                            </w:r>
                            <w:r w:rsidR="002441BB">
                              <w:rPr>
                                <w:b/>
                                <w:sz w:val="24"/>
                              </w:rPr>
                              <w:t>. SAVING VIDEOS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CDBCB4" id="Rectangle 38030142" o:spid="_x0000_s1029" style="width:377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" fillcolor="#841617" stroked="f" strokeweight="1pt">
                <v:textbox>
                  <w:txbxContent>
                    <w:p w14:paraId="33577DD6" w14:textId="055DE392" w:rsidR="002441BB" w:rsidRPr="00A43F3A" w:rsidRDefault="004D5D5B" w:rsidP="00B83976">
                      <w:pPr>
                        <w:rPr>
                          <w:b/>
                          <w:sz w:val="24"/>
                        </w:rPr>
                      </w:pPr>
                      <w:r>
                        <w:rPr>
                          <w:b/>
                          <w:sz w:val="24"/>
                        </w:rPr>
                        <w:t>3</w:t>
                      </w:r>
                      <w:r w:rsidR="002441BB">
                        <w:rPr>
                          <w:b/>
                          <w:sz w:val="24"/>
                        </w:rPr>
                        <w:t>. SAVING VIDEOS</w:t>
                      </w:r>
                    </w:p>
                  </w:txbxContent>
                </v:textbox>
                <w10:anchorlock/>
              </v:rect>
            </w:pict>
          </mc:Fallback>
        </mc:AlternateContent>
      </w:r>
    </w:p>
    <w:p w14:paraId="71976B15" w14:textId="061B7AE2" w:rsidR="005C2B91" w:rsidRPr="00EE2E9E" w:rsidRDefault="00B83777" w:rsidP="00CD73D7">
      <w:pPr>
        <w:pStyle w:val="ListParagraph"/>
        <w:numPr>
          <w:ilvl w:val="0"/>
          <w:numId w:val="22"/>
        </w:numPr>
        <w:spacing w:after="0"/>
        <w:rPr>
          <w:rFonts w:cstheme="minorHAnsi"/>
          <w:sz w:val="23"/>
          <w:szCs w:val="23"/>
        </w:rPr>
      </w:pPr>
      <w:r w:rsidRPr="00EE2E9E">
        <w:rPr>
          <w:rFonts w:cstheme="minorHAnsi"/>
          <w:sz w:val="23"/>
          <w:szCs w:val="23"/>
        </w:rPr>
        <w:t>By default, v</w:t>
      </w:r>
      <w:r w:rsidR="009718A6" w:rsidRPr="00EE2E9E">
        <w:rPr>
          <w:rFonts w:cstheme="minorHAnsi"/>
          <w:sz w:val="23"/>
          <w:szCs w:val="23"/>
        </w:rPr>
        <w:t>ideo f</w:t>
      </w:r>
      <w:r w:rsidR="00524908" w:rsidRPr="00EE2E9E">
        <w:rPr>
          <w:rFonts w:cstheme="minorHAnsi"/>
          <w:sz w:val="23"/>
          <w:szCs w:val="23"/>
        </w:rPr>
        <w:t xml:space="preserve">iles are saved to </w:t>
      </w:r>
      <w:r w:rsidRPr="00EE2E9E">
        <w:rPr>
          <w:rFonts w:cstheme="minorHAnsi"/>
          <w:sz w:val="23"/>
          <w:szCs w:val="23"/>
        </w:rPr>
        <w:t xml:space="preserve">the </w:t>
      </w:r>
      <w:r w:rsidRPr="00EE2E9E">
        <w:rPr>
          <w:rFonts w:cstheme="minorHAnsi"/>
          <w:b/>
          <w:bCs/>
          <w:sz w:val="23"/>
          <w:szCs w:val="23"/>
        </w:rPr>
        <w:t>Windo</w:t>
      </w:r>
      <w:r w:rsidR="001868EF" w:rsidRPr="00EE2E9E">
        <w:rPr>
          <w:rFonts w:cstheme="minorHAnsi"/>
          <w:b/>
          <w:bCs/>
          <w:sz w:val="23"/>
          <w:szCs w:val="23"/>
        </w:rPr>
        <w:t>w</w:t>
      </w:r>
      <w:r w:rsidRPr="00EE2E9E">
        <w:rPr>
          <w:rFonts w:cstheme="minorHAnsi"/>
          <w:b/>
          <w:bCs/>
          <w:sz w:val="23"/>
          <w:szCs w:val="23"/>
        </w:rPr>
        <w:t xml:space="preserve"> Home</w:t>
      </w:r>
      <w:r w:rsidR="006D4AAB" w:rsidRPr="00EE2E9E">
        <w:rPr>
          <w:rFonts w:cstheme="minorHAnsi"/>
          <w:b/>
          <w:bCs/>
          <w:sz w:val="23"/>
          <w:szCs w:val="23"/>
        </w:rPr>
        <w:t xml:space="preserve"> </w:t>
      </w:r>
      <w:r w:rsidRPr="00EE2E9E">
        <w:rPr>
          <w:rFonts w:cstheme="minorHAnsi"/>
          <w:sz w:val="23"/>
          <w:szCs w:val="23"/>
        </w:rPr>
        <w:t>at the bottom left corner</w:t>
      </w:r>
      <w:r w:rsidRPr="00EE2E9E">
        <w:rPr>
          <w:rFonts w:cstheme="minorHAnsi"/>
          <w:b/>
          <w:bCs/>
          <w:sz w:val="23"/>
          <w:szCs w:val="23"/>
        </w:rPr>
        <w:t xml:space="preserve"> </w:t>
      </w:r>
      <w:r w:rsidR="006D4AAB" w:rsidRPr="00EE2E9E">
        <w:rPr>
          <w:rFonts w:cstheme="minorHAnsi"/>
          <w:b/>
          <w:bCs/>
          <w:sz w:val="23"/>
          <w:szCs w:val="23"/>
        </w:rPr>
        <w:t>&gt;</w:t>
      </w:r>
      <w:r w:rsidR="005C2B91" w:rsidRPr="00EE2E9E">
        <w:rPr>
          <w:rFonts w:cstheme="minorHAnsi"/>
          <w:b/>
          <w:bCs/>
          <w:sz w:val="23"/>
          <w:szCs w:val="23"/>
        </w:rPr>
        <w:t xml:space="preserve"> </w:t>
      </w:r>
      <w:r w:rsidRPr="00EE2E9E">
        <w:rPr>
          <w:rFonts w:cstheme="minorHAnsi"/>
          <w:b/>
          <w:bCs/>
          <w:sz w:val="23"/>
          <w:szCs w:val="23"/>
        </w:rPr>
        <w:t>File Explorer &gt; Downloads &gt; Videos</w:t>
      </w:r>
      <w:r w:rsidRPr="00EE2E9E">
        <w:rPr>
          <w:rFonts w:cstheme="minorHAnsi"/>
          <w:sz w:val="23"/>
          <w:szCs w:val="23"/>
        </w:rPr>
        <w:t xml:space="preserve">. </w:t>
      </w:r>
      <w:r w:rsidR="00C96983" w:rsidRPr="00EE2E9E">
        <w:rPr>
          <w:rFonts w:cstheme="minorHAnsi"/>
          <w:sz w:val="23"/>
          <w:szCs w:val="23"/>
        </w:rPr>
        <w:t xml:space="preserve"> </w:t>
      </w:r>
      <w:r w:rsidR="005C2B91" w:rsidRPr="00EE2E9E">
        <w:rPr>
          <w:rFonts w:cstheme="minorHAnsi"/>
          <w:sz w:val="23"/>
          <w:szCs w:val="23"/>
        </w:rPr>
        <w:t xml:space="preserve">If you want to move your </w:t>
      </w:r>
      <w:r w:rsidR="005C2B91" w:rsidRPr="00EE2E9E">
        <w:rPr>
          <w:rFonts w:eastAsia="Times New Roman" w:cstheme="minorHAnsi"/>
          <w:color w:val="212121"/>
          <w:sz w:val="23"/>
          <w:szCs w:val="23"/>
          <w:lang w:eastAsia="zh-CN"/>
        </w:rPr>
        <w:t>record</w:t>
      </w:r>
      <w:r w:rsidR="001868EF" w:rsidRPr="00EE2E9E">
        <w:rPr>
          <w:rFonts w:eastAsia="Times New Roman" w:cstheme="minorHAnsi"/>
          <w:color w:val="212121"/>
          <w:sz w:val="23"/>
          <w:szCs w:val="23"/>
          <w:lang w:eastAsia="zh-CN"/>
        </w:rPr>
        <w:t>ed</w:t>
      </w:r>
      <w:r w:rsidR="005C2B91" w:rsidRPr="00EE2E9E">
        <w:rPr>
          <w:rFonts w:eastAsia="Times New Roman" w:cstheme="minorHAnsi"/>
          <w:color w:val="212121"/>
          <w:sz w:val="23"/>
          <w:szCs w:val="23"/>
          <w:lang w:eastAsia="zh-CN"/>
        </w:rPr>
        <w:t xml:space="preserve"> video to your OneDrive,</w:t>
      </w:r>
    </w:p>
    <w:p w14:paraId="69007E2B" w14:textId="77777777" w:rsidR="005C2B91" w:rsidRPr="00800B06" w:rsidRDefault="005C2B91" w:rsidP="00EE2E9E">
      <w:pPr>
        <w:pStyle w:val="ListParagraph"/>
        <w:numPr>
          <w:ilvl w:val="0"/>
          <w:numId w:val="23"/>
        </w:numPr>
        <w:spacing w:after="0" w:line="240" w:lineRule="auto"/>
        <w:rPr>
          <w:rFonts w:eastAsia="Times New Roman" w:cstheme="minorHAnsi"/>
          <w:color w:val="212121"/>
          <w:sz w:val="23"/>
          <w:szCs w:val="23"/>
          <w:lang w:eastAsia="zh-CN"/>
        </w:rPr>
      </w:pPr>
      <w:r w:rsidRPr="00800B06">
        <w:rPr>
          <w:rFonts w:eastAsia="Times New Roman" w:cstheme="minorHAnsi"/>
          <w:color w:val="212121"/>
          <w:sz w:val="23"/>
          <w:szCs w:val="23"/>
          <w:lang w:eastAsia="zh-CN"/>
        </w:rPr>
        <w:t>Open a private/incognito browser window (e.g. Firefox).</w:t>
      </w:r>
    </w:p>
    <w:p w14:paraId="7E03CEE4" w14:textId="77777777" w:rsidR="005C2B91" w:rsidRPr="00800B06" w:rsidRDefault="005C2B91" w:rsidP="00EE2E9E">
      <w:pPr>
        <w:pStyle w:val="ListParagraph"/>
        <w:numPr>
          <w:ilvl w:val="0"/>
          <w:numId w:val="23"/>
        </w:numPr>
        <w:spacing w:after="0" w:line="240" w:lineRule="auto"/>
        <w:rPr>
          <w:rFonts w:eastAsia="Times New Roman" w:cstheme="minorHAnsi"/>
          <w:color w:val="212121"/>
          <w:sz w:val="23"/>
          <w:szCs w:val="23"/>
          <w:lang w:eastAsia="zh-CN"/>
        </w:rPr>
      </w:pPr>
      <w:r w:rsidRPr="00800B06">
        <w:rPr>
          <w:rFonts w:eastAsia="Times New Roman" w:cstheme="minorHAnsi"/>
          <w:color w:val="212121"/>
          <w:sz w:val="23"/>
          <w:szCs w:val="23"/>
          <w:lang w:eastAsia="zh-CN"/>
        </w:rPr>
        <w:t>Go to </w:t>
      </w:r>
      <w:r w:rsidRPr="00800B06">
        <w:rPr>
          <w:rFonts w:eastAsia="Times New Roman" w:cstheme="minorHAnsi"/>
          <w:b/>
          <w:bCs/>
          <w:color w:val="212121"/>
          <w:sz w:val="23"/>
          <w:szCs w:val="23"/>
          <w:lang w:eastAsia="zh-CN"/>
        </w:rPr>
        <w:t>office.com</w:t>
      </w:r>
      <w:r w:rsidRPr="00800B06">
        <w:rPr>
          <w:rFonts w:eastAsia="Times New Roman" w:cstheme="minorHAnsi"/>
          <w:color w:val="212121"/>
          <w:sz w:val="23"/>
          <w:szCs w:val="23"/>
          <w:lang w:eastAsia="zh-CN"/>
        </w:rPr>
        <w:t> and sign in with your OU email and password.</w:t>
      </w:r>
    </w:p>
    <w:p w14:paraId="1EADC66B" w14:textId="77777777" w:rsidR="005C2B91" w:rsidRPr="00800B06" w:rsidRDefault="005C2B91" w:rsidP="00EE2E9E">
      <w:pPr>
        <w:pStyle w:val="ListParagraph"/>
        <w:numPr>
          <w:ilvl w:val="0"/>
          <w:numId w:val="23"/>
        </w:numPr>
        <w:spacing w:after="0" w:line="240" w:lineRule="auto"/>
        <w:rPr>
          <w:rFonts w:eastAsia="Times New Roman" w:cstheme="minorHAnsi"/>
          <w:color w:val="212121"/>
          <w:sz w:val="23"/>
          <w:szCs w:val="23"/>
          <w:lang w:eastAsia="zh-CN"/>
        </w:rPr>
      </w:pPr>
      <w:r w:rsidRPr="00800B06">
        <w:rPr>
          <w:rFonts w:eastAsia="Times New Roman" w:cstheme="minorHAnsi"/>
          <w:color w:val="212121"/>
          <w:sz w:val="23"/>
          <w:szCs w:val="23"/>
          <w:lang w:eastAsia="zh-CN"/>
        </w:rPr>
        <w:t xml:space="preserve">Navigate to </w:t>
      </w:r>
      <w:r w:rsidRPr="00800B06">
        <w:rPr>
          <w:rFonts w:eastAsia="Times New Roman" w:cstheme="minorHAnsi"/>
          <w:b/>
          <w:bCs/>
          <w:color w:val="212121"/>
          <w:sz w:val="23"/>
          <w:szCs w:val="23"/>
          <w:lang w:eastAsia="zh-CN"/>
        </w:rPr>
        <w:t>Apps</w:t>
      </w:r>
      <w:r w:rsidRPr="00800B06">
        <w:rPr>
          <w:rFonts w:eastAsia="Times New Roman" w:cstheme="minorHAnsi"/>
          <w:color w:val="212121"/>
          <w:sz w:val="23"/>
          <w:szCs w:val="23"/>
          <w:lang w:eastAsia="zh-CN"/>
        </w:rPr>
        <w:t xml:space="preserve">, then </w:t>
      </w:r>
      <w:r w:rsidRPr="00800B06">
        <w:rPr>
          <w:rFonts w:eastAsia="Times New Roman" w:cstheme="minorHAnsi"/>
          <w:b/>
          <w:bCs/>
          <w:color w:val="212121"/>
          <w:sz w:val="23"/>
          <w:szCs w:val="23"/>
          <w:lang w:eastAsia="zh-CN"/>
        </w:rPr>
        <w:t>OneDrive</w:t>
      </w:r>
      <w:r w:rsidRPr="00800B06">
        <w:rPr>
          <w:rFonts w:eastAsia="Times New Roman" w:cstheme="minorHAnsi"/>
          <w:color w:val="212121"/>
          <w:sz w:val="23"/>
          <w:szCs w:val="23"/>
          <w:lang w:eastAsia="zh-CN"/>
        </w:rPr>
        <w:t>.</w:t>
      </w:r>
    </w:p>
    <w:p w14:paraId="46629703" w14:textId="77777777" w:rsidR="005C2B91" w:rsidRPr="00800B06" w:rsidRDefault="005C2B91" w:rsidP="00EE2E9E">
      <w:pPr>
        <w:pStyle w:val="ListParagraph"/>
        <w:numPr>
          <w:ilvl w:val="0"/>
          <w:numId w:val="23"/>
        </w:numPr>
        <w:spacing w:after="0" w:line="240" w:lineRule="auto"/>
        <w:rPr>
          <w:rFonts w:eastAsia="Times New Roman" w:cstheme="minorHAnsi"/>
          <w:color w:val="212121"/>
          <w:sz w:val="23"/>
          <w:szCs w:val="23"/>
          <w:lang w:eastAsia="zh-CN"/>
        </w:rPr>
      </w:pPr>
      <w:r w:rsidRPr="00800B06">
        <w:rPr>
          <w:rFonts w:eastAsia="Times New Roman" w:cstheme="minorHAnsi"/>
          <w:color w:val="212121"/>
          <w:sz w:val="23"/>
          <w:szCs w:val="23"/>
          <w:lang w:eastAsia="zh-CN"/>
        </w:rPr>
        <w:t xml:space="preserve">Click </w:t>
      </w:r>
      <w:r w:rsidRPr="00800B06">
        <w:rPr>
          <w:rFonts w:eastAsia="Times New Roman" w:cstheme="minorHAnsi"/>
          <w:b/>
          <w:bCs/>
          <w:color w:val="212121"/>
          <w:sz w:val="23"/>
          <w:szCs w:val="23"/>
          <w:lang w:eastAsia="zh-CN"/>
        </w:rPr>
        <w:t>My Files</w:t>
      </w:r>
      <w:r w:rsidRPr="00800B06">
        <w:rPr>
          <w:rFonts w:eastAsia="Times New Roman" w:cstheme="minorHAnsi"/>
          <w:color w:val="212121"/>
          <w:sz w:val="23"/>
          <w:szCs w:val="23"/>
          <w:lang w:eastAsia="zh-CN"/>
        </w:rPr>
        <w:t xml:space="preserve"> on the left side.</w:t>
      </w:r>
    </w:p>
    <w:p w14:paraId="14E4F449" w14:textId="2B2A97EC" w:rsidR="005C2B91" w:rsidRPr="00800B06" w:rsidRDefault="005C2B91" w:rsidP="00EE2E9E">
      <w:pPr>
        <w:pStyle w:val="ListParagraph"/>
        <w:numPr>
          <w:ilvl w:val="0"/>
          <w:numId w:val="23"/>
        </w:numPr>
        <w:spacing w:after="0" w:line="240" w:lineRule="auto"/>
        <w:rPr>
          <w:rFonts w:eastAsia="Times New Roman" w:cstheme="minorHAnsi"/>
          <w:color w:val="212121"/>
          <w:sz w:val="23"/>
          <w:szCs w:val="23"/>
          <w:lang w:eastAsia="zh-CN"/>
        </w:rPr>
      </w:pPr>
      <w:r w:rsidRPr="00800B06">
        <w:rPr>
          <w:rFonts w:eastAsia="Times New Roman" w:cstheme="minorHAnsi"/>
          <w:color w:val="212121"/>
          <w:sz w:val="23"/>
          <w:szCs w:val="23"/>
          <w:lang w:eastAsia="zh-CN"/>
        </w:rPr>
        <w:t xml:space="preserve">Drag and drop the recorded video from the </w:t>
      </w:r>
      <w:r w:rsidR="00412FBC" w:rsidRPr="00800B06">
        <w:rPr>
          <w:rFonts w:eastAsia="Times New Roman" w:cstheme="minorHAnsi"/>
          <w:color w:val="212121"/>
          <w:sz w:val="23"/>
          <w:szCs w:val="23"/>
          <w:lang w:eastAsia="zh-CN"/>
        </w:rPr>
        <w:t xml:space="preserve">Videos </w:t>
      </w:r>
      <w:r w:rsidRPr="00800B06">
        <w:rPr>
          <w:rFonts w:eastAsia="Times New Roman" w:cstheme="minorHAnsi"/>
          <w:color w:val="212121"/>
          <w:sz w:val="23"/>
          <w:szCs w:val="23"/>
          <w:lang w:eastAsia="zh-CN"/>
        </w:rPr>
        <w:t xml:space="preserve">folder on the </w:t>
      </w:r>
      <w:r w:rsidR="00412FBC" w:rsidRPr="00800B06">
        <w:rPr>
          <w:rFonts w:eastAsia="Times New Roman" w:cstheme="minorHAnsi"/>
          <w:color w:val="212121"/>
          <w:sz w:val="23"/>
          <w:szCs w:val="23"/>
          <w:lang w:eastAsia="zh-CN"/>
        </w:rPr>
        <w:t xml:space="preserve">laptop </w:t>
      </w:r>
      <w:r w:rsidRPr="00800B06">
        <w:rPr>
          <w:rFonts w:eastAsia="Times New Roman" w:cstheme="minorHAnsi"/>
          <w:color w:val="212121"/>
          <w:sz w:val="23"/>
          <w:szCs w:val="23"/>
          <w:lang w:eastAsia="zh-CN"/>
        </w:rPr>
        <w:t>to your OneDrive files. Wait for it to finish uploading.</w:t>
      </w:r>
    </w:p>
    <w:p w14:paraId="54E7FD84" w14:textId="7818DFCB" w:rsidR="005C2B91" w:rsidRPr="00800B06" w:rsidRDefault="005C2B91" w:rsidP="00EE2E9E">
      <w:pPr>
        <w:pStyle w:val="ListParagraph"/>
        <w:numPr>
          <w:ilvl w:val="0"/>
          <w:numId w:val="23"/>
        </w:numPr>
        <w:spacing w:after="0" w:line="240" w:lineRule="auto"/>
        <w:rPr>
          <w:rFonts w:eastAsia="Times New Roman" w:cstheme="minorHAnsi"/>
          <w:color w:val="212121"/>
          <w:sz w:val="23"/>
          <w:szCs w:val="23"/>
          <w:lang w:eastAsia="zh-CN"/>
        </w:rPr>
      </w:pPr>
      <w:r w:rsidRPr="00800B06">
        <w:rPr>
          <w:rFonts w:eastAsia="Times New Roman" w:cstheme="minorHAnsi"/>
          <w:color w:val="212121"/>
          <w:sz w:val="23"/>
          <w:szCs w:val="23"/>
          <w:lang w:eastAsia="zh-CN"/>
        </w:rPr>
        <w:t>Close out of the browser window.</w:t>
      </w:r>
    </w:p>
    <w:p w14:paraId="6D335089" w14:textId="50A8BA92" w:rsidR="00732830" w:rsidRPr="00A84756" w:rsidRDefault="00C96983" w:rsidP="00A84756">
      <w:pPr>
        <w:pStyle w:val="Headingwbox"/>
      </w:pPr>
      <w:r w:rsidRPr="005C02E6">
        <w:rPr>
          <w:b/>
          <w:bCs/>
          <w:color w:val="auto"/>
        </w:rPr>
        <w:t xml:space="preserve">If you want to </w:t>
      </w:r>
      <w:r w:rsidR="00D95E74" w:rsidRPr="005C02E6">
        <w:rPr>
          <w:b/>
          <w:bCs/>
          <w:color w:val="auto"/>
        </w:rPr>
        <w:t xml:space="preserve">save it to </w:t>
      </w:r>
      <w:r w:rsidR="004E2B3E" w:rsidRPr="005C02E6">
        <w:rPr>
          <w:b/>
          <w:bCs/>
          <w:color w:val="auto"/>
        </w:rPr>
        <w:t>a</w:t>
      </w:r>
      <w:r w:rsidR="004F5333" w:rsidRPr="005C02E6">
        <w:rPr>
          <w:b/>
          <w:bCs/>
          <w:color w:val="auto"/>
        </w:rPr>
        <w:t xml:space="preserve"> flash drive</w:t>
      </w:r>
      <w:r w:rsidR="0071723D" w:rsidRPr="005C02E6">
        <w:rPr>
          <w:b/>
          <w:bCs/>
          <w:color w:val="auto"/>
        </w:rPr>
        <w:t xml:space="preserve">, you can change it from Settings&gt; </w:t>
      </w:r>
      <w:r w:rsidR="00B81479" w:rsidRPr="005C02E6">
        <w:rPr>
          <w:b/>
          <w:bCs/>
          <w:color w:val="auto"/>
        </w:rPr>
        <w:t xml:space="preserve">Misc &gt; </w:t>
      </w:r>
      <w:r w:rsidR="004F5333" w:rsidRPr="005C02E6">
        <w:rPr>
          <w:b/>
          <w:bCs/>
          <w:color w:val="auto"/>
        </w:rPr>
        <w:t xml:space="preserve">Root </w:t>
      </w:r>
      <w:r w:rsidR="00D95E74" w:rsidRPr="005C02E6">
        <w:rPr>
          <w:b/>
          <w:bCs/>
          <w:color w:val="auto"/>
        </w:rPr>
        <w:t>Arch</w:t>
      </w:r>
      <w:r w:rsidR="004F5333" w:rsidRPr="005C02E6">
        <w:rPr>
          <w:b/>
          <w:bCs/>
          <w:color w:val="auto"/>
        </w:rPr>
        <w:t xml:space="preserve">ive </w:t>
      </w:r>
      <w:r w:rsidR="00B81479" w:rsidRPr="005C02E6">
        <w:rPr>
          <w:b/>
          <w:bCs/>
          <w:color w:val="auto"/>
        </w:rPr>
        <w:t>Folde</w:t>
      </w:r>
      <w:r w:rsidR="00EE2E9E" w:rsidRPr="005C02E6">
        <w:rPr>
          <w:b/>
          <w:bCs/>
          <w:color w:val="auto"/>
        </w:rPr>
        <w:t>r</w:t>
      </w:r>
      <w:r w:rsidR="000F42F9" w:rsidRPr="00A84756">
        <mc:AlternateContent>
          <mc:Choice Requires="wps">
            <w:drawing>
              <wp:inline distT="0" distB="0" distL="0" distR="0" wp14:anchorId="31DB123E" wp14:editId="572194C4">
                <wp:extent cx="4646479" cy="269631"/>
                <wp:effectExtent l="0" t="0" r="1905" b="0"/>
                <wp:docPr id="1791283681" name="Rectangle 1791283681"/>
                <wp:cNvGraphicFramePr/>
                <a:graphic xmlns:a="http://schemas.openxmlformats.org/drawingml/2006/main">
                  <a:graphicData uri="http://schemas.microsoft.com/office/word/2010/wordprocessingShape">
                    <wps:wsp>
                      <wps:cNvSpPr/>
                      <wps:spPr>
                        <a:xfrm>
                          <a:off x="0" y="0"/>
                          <a:ext cx="4646479" cy="269631"/>
                        </a:xfrm>
                        <a:prstGeom prst="rect">
                          <a:avLst/>
                        </a:prstGeom>
                        <a:solidFill>
                          <a:srgbClr val="84161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E8A265" w14:textId="7F831B44" w:rsidR="000F42F9" w:rsidRPr="00A43F3A" w:rsidRDefault="004D5D5B" w:rsidP="000F42F9">
                            <w:pPr>
                              <w:rPr>
                                <w:b/>
                                <w:sz w:val="24"/>
                              </w:rPr>
                            </w:pPr>
                            <w:r>
                              <w:rPr>
                                <w:b/>
                                <w:sz w:val="24"/>
                              </w:rPr>
                              <w:t>4</w:t>
                            </w:r>
                            <w:r w:rsidR="000F42F9">
                              <w:rPr>
                                <w:b/>
                                <w:sz w:val="24"/>
                              </w:rPr>
                              <w:t>. WRAPPING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DB123E" id="Rectangle 1791283681" o:spid="_x0000_s1030" style="width:365.85pt;height:2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" fillcolor="#841617" stroked="f" strokeweight="1pt">
                <v:textbox>
                  <w:txbxContent>
                    <w:p w14:paraId="32E8A265" w14:textId="7F831B44" w:rsidR="000F42F9" w:rsidRPr="00A43F3A" w:rsidRDefault="004D5D5B" w:rsidP="000F42F9">
                      <w:pPr>
                        <w:rPr>
                          <w:b/>
                          <w:sz w:val="24"/>
                        </w:rPr>
                      </w:pPr>
                      <w:r>
                        <w:rPr>
                          <w:b/>
                          <w:sz w:val="24"/>
                        </w:rPr>
                        <w:t>4</w:t>
                      </w:r>
                      <w:r w:rsidR="000F42F9">
                        <w:rPr>
                          <w:b/>
                          <w:sz w:val="24"/>
                        </w:rPr>
                        <w:t>. WRAPPING UP</w:t>
                      </w:r>
                    </w:p>
                  </w:txbxContent>
                </v:textbox>
                <w10:anchorlock/>
              </v:rect>
            </w:pict>
          </mc:Fallback>
        </mc:AlternateContent>
      </w:r>
    </w:p>
    <w:p w14:paraId="0235BA0D" w14:textId="5207CE02" w:rsidR="002441BB" w:rsidRPr="006B4D3C" w:rsidRDefault="002364A2" w:rsidP="006B4D3C">
      <w:pPr>
        <w:pStyle w:val="ListParagraph"/>
        <w:numPr>
          <w:ilvl w:val="0"/>
          <w:numId w:val="24"/>
        </w:numPr>
        <w:rPr>
          <w:rFonts w:cstheme="minorHAnsi"/>
          <w:sz w:val="23"/>
          <w:szCs w:val="23"/>
        </w:rPr>
      </w:pPr>
      <w:r w:rsidRPr="006B4D3C">
        <w:rPr>
          <w:rFonts w:cstheme="minorHAnsi"/>
          <w:sz w:val="23"/>
          <w:szCs w:val="23"/>
        </w:rPr>
        <w:t xml:space="preserve">Wipe off the writing on the lightboard and turn off the power of </w:t>
      </w:r>
      <w:r w:rsidR="00793222" w:rsidRPr="006B4D3C">
        <w:rPr>
          <w:rFonts w:cstheme="minorHAnsi"/>
          <w:sz w:val="23"/>
          <w:szCs w:val="23"/>
        </w:rPr>
        <w:t>lightboard and</w:t>
      </w:r>
      <w:r w:rsidR="00E4718F" w:rsidRPr="006B4D3C">
        <w:rPr>
          <w:rFonts w:cstheme="minorHAnsi"/>
          <w:sz w:val="23"/>
          <w:szCs w:val="23"/>
        </w:rPr>
        <w:t xml:space="preserve"> l</w:t>
      </w:r>
      <w:r w:rsidRPr="006B4D3C">
        <w:rPr>
          <w:rFonts w:cstheme="minorHAnsi"/>
          <w:sz w:val="23"/>
          <w:szCs w:val="23"/>
        </w:rPr>
        <w:t>og off CFE’s laptop.</w:t>
      </w:r>
    </w:p>
    <w:sectPr w:rsidR="002441BB" w:rsidRPr="006B4D3C" w:rsidSect="004E0690">
      <w:headerReference w:type="default" r:id="rId13"/>
      <w:footerReference w:type="even" r:id="rId14"/>
      <w:footerReference w:type="default" r:id="rId15"/>
      <w:pgSz w:w="15840" w:h="12240" w:orient="landscape"/>
      <w:pgMar w:top="180" w:right="720" w:bottom="306" w:left="720" w:header="576"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440392" w14:textId="77777777" w:rsidR="006A3B7E" w:rsidRDefault="006A3B7E" w:rsidP="008F1194">
      <w:pPr>
        <w:spacing w:after="0" w:line="240" w:lineRule="auto"/>
      </w:pPr>
      <w:r>
        <w:separator/>
      </w:r>
    </w:p>
  </w:endnote>
  <w:endnote w:type="continuationSeparator" w:id="0">
    <w:p w14:paraId="083D1904" w14:textId="77777777" w:rsidR="006A3B7E" w:rsidRDefault="006A3B7E" w:rsidP="008F1194">
      <w:pPr>
        <w:spacing w:after="0" w:line="240" w:lineRule="auto"/>
      </w:pPr>
      <w:r>
        <w:continuationSeparator/>
      </w:r>
    </w:p>
  </w:endnote>
  <w:endnote w:type="continuationNotice" w:id="1">
    <w:p w14:paraId="2483C492" w14:textId="77777777" w:rsidR="006A3B7E" w:rsidRDefault="006A3B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831167"/>
      <w:docPartObj>
        <w:docPartGallery w:val="Page Numbers (Bottom of Page)"/>
        <w:docPartUnique/>
      </w:docPartObj>
    </w:sdtPr>
    <w:sdtContent>
      <w:p w14:paraId="6BAA8771" w14:textId="0B6A3F1C" w:rsidR="004A603D" w:rsidRDefault="004A603D" w:rsidP="006F48D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2E1362" w14:textId="77777777" w:rsidR="004A603D" w:rsidRDefault="004A60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5339594"/>
      <w:docPartObj>
        <w:docPartGallery w:val="Page Numbers (Bottom of Page)"/>
        <w:docPartUnique/>
      </w:docPartObj>
    </w:sdtPr>
    <w:sdtContent>
      <w:p w14:paraId="2875961A" w14:textId="734F4EDD" w:rsidR="004A603D" w:rsidRDefault="004A603D" w:rsidP="006F48D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2B0A3F0" w14:textId="4D1A412C" w:rsidR="00131094" w:rsidRPr="00404A73" w:rsidRDefault="00131094" w:rsidP="00404A73">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BCE716" w14:textId="77777777" w:rsidR="006A3B7E" w:rsidRDefault="006A3B7E" w:rsidP="008F1194">
      <w:pPr>
        <w:spacing w:after="0" w:line="240" w:lineRule="auto"/>
      </w:pPr>
      <w:r>
        <w:separator/>
      </w:r>
    </w:p>
  </w:footnote>
  <w:footnote w:type="continuationSeparator" w:id="0">
    <w:p w14:paraId="34120A5A" w14:textId="77777777" w:rsidR="006A3B7E" w:rsidRDefault="006A3B7E" w:rsidP="008F1194">
      <w:pPr>
        <w:spacing w:after="0" w:line="240" w:lineRule="auto"/>
      </w:pPr>
      <w:r>
        <w:continuationSeparator/>
      </w:r>
    </w:p>
  </w:footnote>
  <w:footnote w:type="continuationNotice" w:id="1">
    <w:p w14:paraId="073043DE" w14:textId="77777777" w:rsidR="006A3B7E" w:rsidRDefault="006A3B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FFF192" w14:textId="2FD1DBA9" w:rsidR="00091092" w:rsidRDefault="00A019E9">
    <w:pPr>
      <w:pStyle w:val="Header"/>
    </w:pPr>
    <w:r w:rsidRPr="000F42F9">
      <w:rPr>
        <w:b/>
        <w:bCs/>
      </w:rPr>
      <w:t>CFE</w:t>
    </w:r>
    <w:r w:rsidR="002441BB">
      <w:t xml:space="preserve"> </w:t>
    </w:r>
    <w:r w:rsidR="00910879" w:rsidRPr="00910879">
      <w:rPr>
        <w:b/>
        <w:bCs/>
      </w:rPr>
      <w:ptab w:relativeTo="margin" w:alignment="center" w:leader="none"/>
    </w:r>
    <w:r w:rsidR="00910879" w:rsidRPr="00910879">
      <w:rPr>
        <w:rFonts w:cstheme="minorHAnsi"/>
        <w:b/>
        <w:bCs/>
        <w:sz w:val="32"/>
        <w:szCs w:val="32"/>
      </w:rPr>
      <w:t>LIGHTBOARD OPERATION GUIDE</w:t>
    </w:r>
    <w:r w:rsidR="00910879">
      <w:rPr>
        <w:rFonts w:cstheme="minorHAnsi"/>
        <w:b/>
        <w:bCs/>
        <w:sz w:val="32"/>
        <w:szCs w:val="32"/>
      </w:rPr>
      <w:t xml:space="preserve"> </w:t>
    </w:r>
    <w:r w:rsidR="00910879">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C2418"/>
    <w:multiLevelType w:val="hybridMultilevel"/>
    <w:tmpl w:val="F0208A26"/>
    <w:lvl w:ilvl="0" w:tplc="1DAA65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93A5A"/>
    <w:multiLevelType w:val="hybridMultilevel"/>
    <w:tmpl w:val="AE6CE94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16748A"/>
    <w:multiLevelType w:val="multilevel"/>
    <w:tmpl w:val="2210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23B8B"/>
    <w:multiLevelType w:val="hybridMultilevel"/>
    <w:tmpl w:val="E130A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DD479A"/>
    <w:multiLevelType w:val="hybridMultilevel"/>
    <w:tmpl w:val="708AE54E"/>
    <w:lvl w:ilvl="0" w:tplc="1DAA65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800440"/>
    <w:multiLevelType w:val="hybridMultilevel"/>
    <w:tmpl w:val="E732F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B13D10"/>
    <w:multiLevelType w:val="hybridMultilevel"/>
    <w:tmpl w:val="4F6C4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56F0B"/>
    <w:multiLevelType w:val="hybridMultilevel"/>
    <w:tmpl w:val="8640E514"/>
    <w:lvl w:ilvl="0" w:tplc="88EC3A62">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867B8A"/>
    <w:multiLevelType w:val="hybridMultilevel"/>
    <w:tmpl w:val="4132A13C"/>
    <w:lvl w:ilvl="0" w:tplc="1DAA65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27BE5D17"/>
    <w:multiLevelType w:val="hybridMultilevel"/>
    <w:tmpl w:val="0F4A044E"/>
    <w:lvl w:ilvl="0" w:tplc="04090001">
      <w:start w:val="1"/>
      <w:numFmt w:val="bullet"/>
      <w:lvlText w:val=""/>
      <w:lvlJc w:val="left"/>
      <w:pPr>
        <w:ind w:left="360" w:hanging="360"/>
      </w:pPr>
      <w:rPr>
        <w:rFonts w:ascii="Symbol" w:hAnsi="Symbol" w:hint="default"/>
      </w:rPr>
    </w:lvl>
    <w:lvl w:ilvl="1" w:tplc="6C02EFCE">
      <w:numFmt w:val="bullet"/>
      <w:lvlText w:val="•"/>
      <w:lvlJc w:val="left"/>
      <w:pPr>
        <w:ind w:left="1440" w:hanging="720"/>
      </w:pPr>
      <w:rPr>
        <w:rFonts w:ascii="Calibri" w:eastAsiaTheme="minorHAns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AEA1B3D"/>
    <w:multiLevelType w:val="hybridMultilevel"/>
    <w:tmpl w:val="3B2A0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78755E"/>
    <w:multiLevelType w:val="hybridMultilevel"/>
    <w:tmpl w:val="8DCC7192"/>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3BDC222B"/>
    <w:multiLevelType w:val="hybridMultilevel"/>
    <w:tmpl w:val="1CCE7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B385DE7"/>
    <w:multiLevelType w:val="hybridMultilevel"/>
    <w:tmpl w:val="68CA97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41A3D3B"/>
    <w:multiLevelType w:val="hybridMultilevel"/>
    <w:tmpl w:val="80D4B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B760BC7"/>
    <w:multiLevelType w:val="hybridMultilevel"/>
    <w:tmpl w:val="FBE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8C4236"/>
    <w:multiLevelType w:val="hybridMultilevel"/>
    <w:tmpl w:val="CA34D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561039"/>
    <w:multiLevelType w:val="hybridMultilevel"/>
    <w:tmpl w:val="07188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17129"/>
    <w:multiLevelType w:val="hybridMultilevel"/>
    <w:tmpl w:val="1E948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AD5476"/>
    <w:multiLevelType w:val="hybridMultilevel"/>
    <w:tmpl w:val="14FECE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30F4D2C"/>
    <w:multiLevelType w:val="hybridMultilevel"/>
    <w:tmpl w:val="0D32A1E0"/>
    <w:lvl w:ilvl="0" w:tplc="88EC3A6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1D2655"/>
    <w:multiLevelType w:val="hybridMultilevel"/>
    <w:tmpl w:val="A274A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AF1A14"/>
    <w:multiLevelType w:val="hybridMultilevel"/>
    <w:tmpl w:val="721AA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817654"/>
    <w:multiLevelType w:val="hybridMultilevel"/>
    <w:tmpl w:val="96887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410903">
    <w:abstractNumId w:val="17"/>
  </w:num>
  <w:num w:numId="2" w16cid:durableId="1752964077">
    <w:abstractNumId w:val="20"/>
  </w:num>
  <w:num w:numId="3" w16cid:durableId="808479725">
    <w:abstractNumId w:val="7"/>
  </w:num>
  <w:num w:numId="4" w16cid:durableId="1202131562">
    <w:abstractNumId w:val="10"/>
  </w:num>
  <w:num w:numId="5" w16cid:durableId="432897871">
    <w:abstractNumId w:val="9"/>
  </w:num>
  <w:num w:numId="6" w16cid:durableId="917439450">
    <w:abstractNumId w:val="3"/>
  </w:num>
  <w:num w:numId="7" w16cid:durableId="1348286314">
    <w:abstractNumId w:val="18"/>
  </w:num>
  <w:num w:numId="8" w16cid:durableId="1921330713">
    <w:abstractNumId w:val="13"/>
  </w:num>
  <w:num w:numId="9" w16cid:durableId="842206849">
    <w:abstractNumId w:val="15"/>
  </w:num>
  <w:num w:numId="10" w16cid:durableId="1544898814">
    <w:abstractNumId w:val="14"/>
  </w:num>
  <w:num w:numId="11" w16cid:durableId="142746251">
    <w:abstractNumId w:val="12"/>
  </w:num>
  <w:num w:numId="12" w16cid:durableId="1486892098">
    <w:abstractNumId w:val="6"/>
  </w:num>
  <w:num w:numId="13" w16cid:durableId="1129394735">
    <w:abstractNumId w:val="23"/>
  </w:num>
  <w:num w:numId="14" w16cid:durableId="51973564">
    <w:abstractNumId w:val="8"/>
  </w:num>
  <w:num w:numId="15" w16cid:durableId="1318027205">
    <w:abstractNumId w:val="4"/>
  </w:num>
  <w:num w:numId="16" w16cid:durableId="108862925">
    <w:abstractNumId w:val="0"/>
  </w:num>
  <w:num w:numId="17" w16cid:durableId="1588877724">
    <w:abstractNumId w:val="2"/>
  </w:num>
  <w:num w:numId="18" w16cid:durableId="1852525018">
    <w:abstractNumId w:val="19"/>
  </w:num>
  <w:num w:numId="19" w16cid:durableId="1103184543">
    <w:abstractNumId w:val="5"/>
  </w:num>
  <w:num w:numId="20" w16cid:durableId="443311230">
    <w:abstractNumId w:val="22"/>
  </w:num>
  <w:num w:numId="21" w16cid:durableId="2023777328">
    <w:abstractNumId w:val="16"/>
  </w:num>
  <w:num w:numId="22" w16cid:durableId="1660500868">
    <w:abstractNumId w:val="21"/>
  </w:num>
  <w:num w:numId="23" w16cid:durableId="1518614978">
    <w:abstractNumId w:val="11"/>
  </w:num>
  <w:num w:numId="24" w16cid:durableId="156875750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removePersonalInformation/>
  <w:removeDateAndTime/>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94"/>
    <w:rsid w:val="000027FE"/>
    <w:rsid w:val="000048CB"/>
    <w:rsid w:val="000104C9"/>
    <w:rsid w:val="00012E71"/>
    <w:rsid w:val="00050702"/>
    <w:rsid w:val="00062227"/>
    <w:rsid w:val="00062D6B"/>
    <w:rsid w:val="0006317E"/>
    <w:rsid w:val="00070AB0"/>
    <w:rsid w:val="00081384"/>
    <w:rsid w:val="000827D4"/>
    <w:rsid w:val="0008687A"/>
    <w:rsid w:val="00091092"/>
    <w:rsid w:val="0009111C"/>
    <w:rsid w:val="00092233"/>
    <w:rsid w:val="000A6ABB"/>
    <w:rsid w:val="000A7CCA"/>
    <w:rsid w:val="000B2AE7"/>
    <w:rsid w:val="000B3AD3"/>
    <w:rsid w:val="000B60AC"/>
    <w:rsid w:val="000C22F1"/>
    <w:rsid w:val="000E71A4"/>
    <w:rsid w:val="000F42F9"/>
    <w:rsid w:val="000F5863"/>
    <w:rsid w:val="000F6C90"/>
    <w:rsid w:val="000F740C"/>
    <w:rsid w:val="00111289"/>
    <w:rsid w:val="00131094"/>
    <w:rsid w:val="001401BD"/>
    <w:rsid w:val="00142889"/>
    <w:rsid w:val="001467C8"/>
    <w:rsid w:val="0014729A"/>
    <w:rsid w:val="00174F40"/>
    <w:rsid w:val="001868EF"/>
    <w:rsid w:val="00191D63"/>
    <w:rsid w:val="0019363E"/>
    <w:rsid w:val="001A2376"/>
    <w:rsid w:val="001A3F3A"/>
    <w:rsid w:val="001B7BB6"/>
    <w:rsid w:val="001C6F68"/>
    <w:rsid w:val="001D0444"/>
    <w:rsid w:val="001D1B36"/>
    <w:rsid w:val="001D2627"/>
    <w:rsid w:val="001D5B2D"/>
    <w:rsid w:val="001D7DE3"/>
    <w:rsid w:val="001D7E33"/>
    <w:rsid w:val="001F219E"/>
    <w:rsid w:val="001F707A"/>
    <w:rsid w:val="002105E9"/>
    <w:rsid w:val="002364A2"/>
    <w:rsid w:val="002409BA"/>
    <w:rsid w:val="00241408"/>
    <w:rsid w:val="00241A86"/>
    <w:rsid w:val="00243029"/>
    <w:rsid w:val="002441BB"/>
    <w:rsid w:val="002515D8"/>
    <w:rsid w:val="002531FC"/>
    <w:rsid w:val="00255391"/>
    <w:rsid w:val="00277281"/>
    <w:rsid w:val="002830B4"/>
    <w:rsid w:val="0028782A"/>
    <w:rsid w:val="002A130D"/>
    <w:rsid w:val="002A13A1"/>
    <w:rsid w:val="002B6669"/>
    <w:rsid w:val="002B69DF"/>
    <w:rsid w:val="0030481E"/>
    <w:rsid w:val="0030629E"/>
    <w:rsid w:val="00310E7A"/>
    <w:rsid w:val="00311990"/>
    <w:rsid w:val="00324AE2"/>
    <w:rsid w:val="003330D6"/>
    <w:rsid w:val="003443DA"/>
    <w:rsid w:val="00350B61"/>
    <w:rsid w:val="00360261"/>
    <w:rsid w:val="003761ED"/>
    <w:rsid w:val="00382F38"/>
    <w:rsid w:val="00392A15"/>
    <w:rsid w:val="003A277F"/>
    <w:rsid w:val="003A30A0"/>
    <w:rsid w:val="003A674B"/>
    <w:rsid w:val="003B79F0"/>
    <w:rsid w:val="003C378A"/>
    <w:rsid w:val="003E22B9"/>
    <w:rsid w:val="003E7FB4"/>
    <w:rsid w:val="003F0B16"/>
    <w:rsid w:val="003F5321"/>
    <w:rsid w:val="003F6092"/>
    <w:rsid w:val="00400953"/>
    <w:rsid w:val="00400CBE"/>
    <w:rsid w:val="00404562"/>
    <w:rsid w:val="00404A73"/>
    <w:rsid w:val="00404BFB"/>
    <w:rsid w:val="00407D23"/>
    <w:rsid w:val="004101D9"/>
    <w:rsid w:val="00412FBC"/>
    <w:rsid w:val="00435F2E"/>
    <w:rsid w:val="00445530"/>
    <w:rsid w:val="00450BBB"/>
    <w:rsid w:val="0046769A"/>
    <w:rsid w:val="0047160C"/>
    <w:rsid w:val="0047758C"/>
    <w:rsid w:val="00477A8C"/>
    <w:rsid w:val="00482186"/>
    <w:rsid w:val="00482E1A"/>
    <w:rsid w:val="004834B6"/>
    <w:rsid w:val="00485C86"/>
    <w:rsid w:val="00486BE5"/>
    <w:rsid w:val="00492975"/>
    <w:rsid w:val="004A1690"/>
    <w:rsid w:val="004A603D"/>
    <w:rsid w:val="004B5124"/>
    <w:rsid w:val="004C0D80"/>
    <w:rsid w:val="004C32B5"/>
    <w:rsid w:val="004D1772"/>
    <w:rsid w:val="004D24C9"/>
    <w:rsid w:val="004D26BA"/>
    <w:rsid w:val="004D5D5B"/>
    <w:rsid w:val="004E0690"/>
    <w:rsid w:val="004E1DCB"/>
    <w:rsid w:val="004E2B3E"/>
    <w:rsid w:val="004F5333"/>
    <w:rsid w:val="00512EE6"/>
    <w:rsid w:val="00513443"/>
    <w:rsid w:val="00524908"/>
    <w:rsid w:val="005370C7"/>
    <w:rsid w:val="005426A5"/>
    <w:rsid w:val="005452CE"/>
    <w:rsid w:val="005501CE"/>
    <w:rsid w:val="00557AA2"/>
    <w:rsid w:val="00560DE5"/>
    <w:rsid w:val="0056505E"/>
    <w:rsid w:val="005755C3"/>
    <w:rsid w:val="005A2EA2"/>
    <w:rsid w:val="005C02E6"/>
    <w:rsid w:val="005C2B91"/>
    <w:rsid w:val="005D259B"/>
    <w:rsid w:val="006108E9"/>
    <w:rsid w:val="00622E17"/>
    <w:rsid w:val="00627E7C"/>
    <w:rsid w:val="00631541"/>
    <w:rsid w:val="00631C3E"/>
    <w:rsid w:val="00635E1B"/>
    <w:rsid w:val="006444A3"/>
    <w:rsid w:val="006562CA"/>
    <w:rsid w:val="00657F5C"/>
    <w:rsid w:val="006908E5"/>
    <w:rsid w:val="006A3B7E"/>
    <w:rsid w:val="006B2F2B"/>
    <w:rsid w:val="006B4CE8"/>
    <w:rsid w:val="006B4D3C"/>
    <w:rsid w:val="006C04B0"/>
    <w:rsid w:val="006D2705"/>
    <w:rsid w:val="006D4AAB"/>
    <w:rsid w:val="007059EE"/>
    <w:rsid w:val="00705D67"/>
    <w:rsid w:val="0071128F"/>
    <w:rsid w:val="0071723D"/>
    <w:rsid w:val="00717697"/>
    <w:rsid w:val="00727C6C"/>
    <w:rsid w:val="00732830"/>
    <w:rsid w:val="00742237"/>
    <w:rsid w:val="00761920"/>
    <w:rsid w:val="007735E5"/>
    <w:rsid w:val="00781FE8"/>
    <w:rsid w:val="00793222"/>
    <w:rsid w:val="007A4B7E"/>
    <w:rsid w:val="007A508B"/>
    <w:rsid w:val="007A6C60"/>
    <w:rsid w:val="007B55FE"/>
    <w:rsid w:val="007B5C3A"/>
    <w:rsid w:val="00800B06"/>
    <w:rsid w:val="00801320"/>
    <w:rsid w:val="00843F98"/>
    <w:rsid w:val="00852BBD"/>
    <w:rsid w:val="00897C61"/>
    <w:rsid w:val="008B416A"/>
    <w:rsid w:val="008C43DB"/>
    <w:rsid w:val="008E007C"/>
    <w:rsid w:val="008E6681"/>
    <w:rsid w:val="008F1194"/>
    <w:rsid w:val="008F1973"/>
    <w:rsid w:val="0090112B"/>
    <w:rsid w:val="00910879"/>
    <w:rsid w:val="00911A6C"/>
    <w:rsid w:val="009210EA"/>
    <w:rsid w:val="009346EE"/>
    <w:rsid w:val="009358CF"/>
    <w:rsid w:val="00935DD1"/>
    <w:rsid w:val="0093713C"/>
    <w:rsid w:val="00937C9C"/>
    <w:rsid w:val="00946A11"/>
    <w:rsid w:val="00950FF6"/>
    <w:rsid w:val="009718A6"/>
    <w:rsid w:val="00974A50"/>
    <w:rsid w:val="00986F03"/>
    <w:rsid w:val="00987FAE"/>
    <w:rsid w:val="00993A63"/>
    <w:rsid w:val="009C25A9"/>
    <w:rsid w:val="009D3A64"/>
    <w:rsid w:val="009E0BCB"/>
    <w:rsid w:val="009E254A"/>
    <w:rsid w:val="009E5EE4"/>
    <w:rsid w:val="009F123B"/>
    <w:rsid w:val="00A0064F"/>
    <w:rsid w:val="00A019E9"/>
    <w:rsid w:val="00A049F2"/>
    <w:rsid w:val="00A059D2"/>
    <w:rsid w:val="00A0723B"/>
    <w:rsid w:val="00A11B8B"/>
    <w:rsid w:val="00A12058"/>
    <w:rsid w:val="00A137CE"/>
    <w:rsid w:val="00A239BF"/>
    <w:rsid w:val="00A43F3A"/>
    <w:rsid w:val="00A56F03"/>
    <w:rsid w:val="00A610CF"/>
    <w:rsid w:val="00A66E33"/>
    <w:rsid w:val="00A70036"/>
    <w:rsid w:val="00A77ADF"/>
    <w:rsid w:val="00A84756"/>
    <w:rsid w:val="00A8606A"/>
    <w:rsid w:val="00A86DDF"/>
    <w:rsid w:val="00A95895"/>
    <w:rsid w:val="00AA0885"/>
    <w:rsid w:val="00AA370D"/>
    <w:rsid w:val="00AB3B7B"/>
    <w:rsid w:val="00AC11E8"/>
    <w:rsid w:val="00AC6762"/>
    <w:rsid w:val="00AD1396"/>
    <w:rsid w:val="00AE16DE"/>
    <w:rsid w:val="00B04624"/>
    <w:rsid w:val="00B10D1F"/>
    <w:rsid w:val="00B55D44"/>
    <w:rsid w:val="00B5603C"/>
    <w:rsid w:val="00B62C2D"/>
    <w:rsid w:val="00B64FE1"/>
    <w:rsid w:val="00B81479"/>
    <w:rsid w:val="00B83777"/>
    <w:rsid w:val="00B83976"/>
    <w:rsid w:val="00B92918"/>
    <w:rsid w:val="00BB0A62"/>
    <w:rsid w:val="00BB69D5"/>
    <w:rsid w:val="00BE518C"/>
    <w:rsid w:val="00BF3420"/>
    <w:rsid w:val="00C02E38"/>
    <w:rsid w:val="00C072F8"/>
    <w:rsid w:val="00C10F34"/>
    <w:rsid w:val="00C16D75"/>
    <w:rsid w:val="00C421F8"/>
    <w:rsid w:val="00C45349"/>
    <w:rsid w:val="00C50078"/>
    <w:rsid w:val="00C61C37"/>
    <w:rsid w:val="00C61CA1"/>
    <w:rsid w:val="00C64738"/>
    <w:rsid w:val="00C6516B"/>
    <w:rsid w:val="00C66136"/>
    <w:rsid w:val="00C834D1"/>
    <w:rsid w:val="00C92503"/>
    <w:rsid w:val="00C9301D"/>
    <w:rsid w:val="00C93260"/>
    <w:rsid w:val="00C96983"/>
    <w:rsid w:val="00C976FD"/>
    <w:rsid w:val="00CC1E41"/>
    <w:rsid w:val="00CD73D7"/>
    <w:rsid w:val="00CE0263"/>
    <w:rsid w:val="00CE03B5"/>
    <w:rsid w:val="00CE1579"/>
    <w:rsid w:val="00CF0A42"/>
    <w:rsid w:val="00CF5CD3"/>
    <w:rsid w:val="00D01C88"/>
    <w:rsid w:val="00D07E69"/>
    <w:rsid w:val="00D11587"/>
    <w:rsid w:val="00D3008A"/>
    <w:rsid w:val="00D30F4A"/>
    <w:rsid w:val="00D5153F"/>
    <w:rsid w:val="00D539B9"/>
    <w:rsid w:val="00D6261F"/>
    <w:rsid w:val="00D71C9E"/>
    <w:rsid w:val="00D74B2C"/>
    <w:rsid w:val="00D80645"/>
    <w:rsid w:val="00D95E74"/>
    <w:rsid w:val="00DB2C77"/>
    <w:rsid w:val="00DC7ABA"/>
    <w:rsid w:val="00DD2B62"/>
    <w:rsid w:val="00DE3C8E"/>
    <w:rsid w:val="00DE7368"/>
    <w:rsid w:val="00DF081C"/>
    <w:rsid w:val="00E21AD2"/>
    <w:rsid w:val="00E25BC6"/>
    <w:rsid w:val="00E26D48"/>
    <w:rsid w:val="00E35CF3"/>
    <w:rsid w:val="00E36227"/>
    <w:rsid w:val="00E413D5"/>
    <w:rsid w:val="00E437F3"/>
    <w:rsid w:val="00E443C4"/>
    <w:rsid w:val="00E4718F"/>
    <w:rsid w:val="00E530F7"/>
    <w:rsid w:val="00E56ED0"/>
    <w:rsid w:val="00E63841"/>
    <w:rsid w:val="00E75C78"/>
    <w:rsid w:val="00E82221"/>
    <w:rsid w:val="00E964BB"/>
    <w:rsid w:val="00ED6637"/>
    <w:rsid w:val="00EE1EA8"/>
    <w:rsid w:val="00EE2E9E"/>
    <w:rsid w:val="00F10AE8"/>
    <w:rsid w:val="00F248CC"/>
    <w:rsid w:val="00F361A2"/>
    <w:rsid w:val="00F648B9"/>
    <w:rsid w:val="00F823AD"/>
    <w:rsid w:val="00F942E2"/>
    <w:rsid w:val="00F94DC0"/>
    <w:rsid w:val="00F963FB"/>
    <w:rsid w:val="00FA2534"/>
    <w:rsid w:val="00FB1147"/>
    <w:rsid w:val="00FB13F4"/>
    <w:rsid w:val="00FB2704"/>
    <w:rsid w:val="00FC28FF"/>
    <w:rsid w:val="00FC670A"/>
    <w:rsid w:val="00FC7D59"/>
    <w:rsid w:val="00FE432B"/>
    <w:rsid w:val="00FE7934"/>
    <w:rsid w:val="00FF0E6A"/>
    <w:rsid w:val="00FF1DDE"/>
    <w:rsid w:val="00FF1F3F"/>
    <w:rsid w:val="00FF30AC"/>
    <w:rsid w:val="00FF3324"/>
    <w:rsid w:val="019AE7B8"/>
    <w:rsid w:val="1A5DC7A4"/>
    <w:rsid w:val="27F65845"/>
    <w:rsid w:val="2A2F2431"/>
    <w:rsid w:val="2E1F31FC"/>
    <w:rsid w:val="3C1A212E"/>
    <w:rsid w:val="47A9EB46"/>
    <w:rsid w:val="4C5C3F85"/>
    <w:rsid w:val="5165DAF4"/>
    <w:rsid w:val="545AEDE2"/>
    <w:rsid w:val="550FE44C"/>
    <w:rsid w:val="64942D7E"/>
    <w:rsid w:val="69B67E64"/>
    <w:rsid w:val="76B87B25"/>
    <w:rsid w:val="7AD768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C3F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D23"/>
  </w:style>
  <w:style w:type="paragraph" w:styleId="Heading1">
    <w:name w:val="heading 1"/>
    <w:basedOn w:val="Normal"/>
    <w:next w:val="Normal"/>
    <w:link w:val="Heading1Char"/>
    <w:uiPriority w:val="9"/>
    <w:qFormat/>
    <w:rsid w:val="000E71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847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194"/>
  </w:style>
  <w:style w:type="paragraph" w:styleId="Footer">
    <w:name w:val="footer"/>
    <w:basedOn w:val="Normal"/>
    <w:link w:val="FooterChar"/>
    <w:uiPriority w:val="99"/>
    <w:unhideWhenUsed/>
    <w:rsid w:val="008F1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194"/>
  </w:style>
  <w:style w:type="paragraph" w:styleId="NoSpacing">
    <w:name w:val="No Spacing"/>
    <w:link w:val="NoSpacingChar"/>
    <w:uiPriority w:val="1"/>
    <w:qFormat/>
    <w:rsid w:val="008F1194"/>
    <w:pPr>
      <w:spacing w:after="0" w:line="240" w:lineRule="auto"/>
    </w:pPr>
    <w:rPr>
      <w:rFonts w:eastAsiaTheme="minorEastAsia"/>
    </w:rPr>
  </w:style>
  <w:style w:type="character" w:customStyle="1" w:styleId="NoSpacingChar">
    <w:name w:val="No Spacing Char"/>
    <w:basedOn w:val="DefaultParagraphFont"/>
    <w:link w:val="NoSpacing"/>
    <w:uiPriority w:val="1"/>
    <w:rsid w:val="008F1194"/>
    <w:rPr>
      <w:rFonts w:eastAsiaTheme="minorEastAsia"/>
    </w:rPr>
  </w:style>
  <w:style w:type="paragraph" w:styleId="ListParagraph">
    <w:name w:val="List Paragraph"/>
    <w:basedOn w:val="Normal"/>
    <w:uiPriority w:val="34"/>
    <w:qFormat/>
    <w:rsid w:val="00191D63"/>
    <w:pPr>
      <w:ind w:left="720"/>
      <w:contextualSpacing/>
    </w:pPr>
  </w:style>
  <w:style w:type="table" w:styleId="TableGrid">
    <w:name w:val="Table Grid"/>
    <w:basedOn w:val="TableNormal"/>
    <w:uiPriority w:val="39"/>
    <w:rsid w:val="00631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6315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CE03B5"/>
    <w:rPr>
      <w:color w:val="808080"/>
    </w:rPr>
  </w:style>
  <w:style w:type="character" w:styleId="Strong">
    <w:name w:val="Strong"/>
    <w:basedOn w:val="DefaultParagraphFont"/>
    <w:uiPriority w:val="22"/>
    <w:qFormat/>
    <w:rsid w:val="00012E71"/>
    <w:rPr>
      <w:b/>
      <w:bCs/>
    </w:rPr>
  </w:style>
  <w:style w:type="character" w:customStyle="1" w:styleId="relative">
    <w:name w:val="relative"/>
    <w:basedOn w:val="DefaultParagraphFont"/>
    <w:rsid w:val="00BE518C"/>
  </w:style>
  <w:style w:type="character" w:customStyle="1" w:styleId="Heading1Char">
    <w:name w:val="Heading 1 Char"/>
    <w:basedOn w:val="DefaultParagraphFont"/>
    <w:link w:val="Heading1"/>
    <w:uiPriority w:val="9"/>
    <w:rsid w:val="000E71A4"/>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0E71A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1A4"/>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4101D9"/>
    <w:pPr>
      <w:spacing w:after="200" w:line="240" w:lineRule="auto"/>
    </w:pPr>
    <w:rPr>
      <w:i/>
      <w:iCs/>
      <w:color w:val="44546A" w:themeColor="text2"/>
      <w:sz w:val="18"/>
      <w:szCs w:val="18"/>
    </w:rPr>
  </w:style>
  <w:style w:type="character" w:customStyle="1" w:styleId="apple-converted-space">
    <w:name w:val="apple-converted-space"/>
    <w:basedOn w:val="DefaultParagraphFont"/>
    <w:rsid w:val="005C2B91"/>
  </w:style>
  <w:style w:type="character" w:styleId="PageNumber">
    <w:name w:val="page number"/>
    <w:basedOn w:val="DefaultParagraphFont"/>
    <w:uiPriority w:val="99"/>
    <w:semiHidden/>
    <w:unhideWhenUsed/>
    <w:rsid w:val="004A603D"/>
  </w:style>
  <w:style w:type="paragraph" w:customStyle="1" w:styleId="Headingwbox">
    <w:name w:val="Heading w box"/>
    <w:basedOn w:val="Heading2"/>
    <w:qFormat/>
    <w:rsid w:val="00A84756"/>
    <w:rPr>
      <w:rFonts w:cstheme="minorHAnsi"/>
      <w:noProof/>
      <w:sz w:val="23"/>
      <w:szCs w:val="23"/>
    </w:rPr>
  </w:style>
  <w:style w:type="character" w:customStyle="1" w:styleId="Heading2Char">
    <w:name w:val="Heading 2 Char"/>
    <w:basedOn w:val="DefaultParagraphFont"/>
    <w:link w:val="Heading2"/>
    <w:uiPriority w:val="9"/>
    <w:semiHidden/>
    <w:rsid w:val="00A8475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01980FC6BA834AA8F88B11630AEC6E" ma:contentTypeVersion="16" ma:contentTypeDescription="Create a new document." ma:contentTypeScope="" ma:versionID="97240bcfc1df7de2c7b43b968f672d42">
  <xsd:schema xmlns:xsd="http://www.w3.org/2001/XMLSchema" xmlns:xs="http://www.w3.org/2001/XMLSchema" xmlns:p="http://schemas.microsoft.com/office/2006/metadata/properties" xmlns:ns2="549f6bd6-e4a3-4c9f-afa1-2a3b89e5f045" xmlns:ns3="937f8343-610e-4183-a7fa-e414dc19366c" targetNamespace="http://schemas.microsoft.com/office/2006/metadata/properties" ma:root="true" ma:fieldsID="945fa1e2f536de30c0655f48e79e92fb" ns2:_="" ns3:_="">
    <xsd:import namespace="549f6bd6-e4a3-4c9f-afa1-2a3b89e5f045"/>
    <xsd:import namespace="937f8343-610e-4183-a7fa-e414dc1936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f6bd6-e4a3-4c9f-afa1-2a3b89e5f0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a1ab900-2ec0-4401-a445-b65711cd6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f8343-610e-4183-a7fa-e414dc1936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ae29248-a310-42d1-96c6-57bec2609b01}" ma:internalName="TaxCatchAll" ma:showField="CatchAllData" ma:web="937f8343-610e-4183-a7fa-e414dc1936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37f8343-610e-4183-a7fa-e414dc19366c" xsi:nil="true"/>
    <MediaServiceKeyPoints xmlns="549f6bd6-e4a3-4c9f-afa1-2a3b89e5f045" xsi:nil="true"/>
    <lcf76f155ced4ddcb4097134ff3c332f xmlns="549f6bd6-e4a3-4c9f-afa1-2a3b89e5f0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7EA530-4F04-41AB-8142-FF9277D73F52}">
  <ds:schemaRefs>
    <ds:schemaRef ds:uri="http://schemas.openxmlformats.org/officeDocument/2006/bibliography"/>
  </ds:schemaRefs>
</ds:datastoreItem>
</file>

<file path=customXml/itemProps2.xml><?xml version="1.0" encoding="utf-8"?>
<ds:datastoreItem xmlns:ds="http://schemas.openxmlformats.org/officeDocument/2006/customXml" ds:itemID="{A2B0B023-D3D7-4B76-A6B9-AD92F219BD17}">
  <ds:schemaRefs>
    <ds:schemaRef ds:uri="http://schemas.microsoft.com/sharepoint/v3/contenttype/forms"/>
  </ds:schemaRefs>
</ds:datastoreItem>
</file>

<file path=customXml/itemProps3.xml><?xml version="1.0" encoding="utf-8"?>
<ds:datastoreItem xmlns:ds="http://schemas.openxmlformats.org/officeDocument/2006/customXml" ds:itemID="{8EB1D4F5-BE2E-46C6-A689-1025E8A01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f6bd6-e4a3-4c9f-afa1-2a3b89e5f045"/>
    <ds:schemaRef ds:uri="937f8343-610e-4183-a7fa-e414dc193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9B80D6-7320-4043-94BC-E4BCF7CF224B}">
  <ds:schemaRefs>
    <ds:schemaRef ds:uri="http://schemas.microsoft.com/office/2006/metadata/properties"/>
    <ds:schemaRef ds:uri="http://schemas.microsoft.com/office/infopath/2007/PartnerControls"/>
    <ds:schemaRef ds:uri="937f8343-610e-4183-a7fa-e414dc19366c"/>
    <ds:schemaRef ds:uri="549f6bd6-e4a3-4c9f-afa1-2a3b89e5f04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2026-09-28T19:11:00Z</dcterms:created>
  <dcterms:modified xsi:type="dcterms:W3CDTF">2026-09-28T19:11:00Z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0x010100B301980FC6BA834AA8F88B11630AEC6E</vt:lpwstr>
  </property>
</Properties>
</file>